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CFF" w:rsidRDefault="003A1CFF" w:rsidP="00EC5186">
      <w:pPr>
        <w:numPr>
          <w:ilvl w:val="0"/>
          <w:numId w:val="12"/>
        </w:numPr>
        <w:ind w:left="48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創意與科技學院</w:t>
      </w:r>
      <w:r w:rsidR="007B69B9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7B69B9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產品與媒體設計學系 學士班 課程架構表</w:t>
      </w:r>
    </w:p>
    <w:p w:rsidR="003A1CFF" w:rsidRDefault="003A1CFF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105年3月14日105學年度第3次系課程委員會通過</w:t>
      </w:r>
    </w:p>
    <w:p w:rsidR="003A1CFF" w:rsidRDefault="003A1CFF" w:rsidP="003A1CFF">
      <w:pPr>
        <w:wordWrap w:val="0"/>
        <w:spacing w:line="0" w:lineRule="atLeast"/>
        <w:jc w:val="right"/>
        <w:rPr>
          <w:rFonts w:eastAsia="標楷體"/>
          <w:sz w:val="18"/>
          <w:szCs w:val="18"/>
        </w:rPr>
      </w:pPr>
      <w:r>
        <w:rPr>
          <w:rFonts w:eastAsia="標楷體"/>
          <w:sz w:val="18"/>
          <w:szCs w:val="18"/>
        </w:rPr>
        <w:t>106</w:t>
      </w:r>
      <w:r>
        <w:rPr>
          <w:rFonts w:eastAsia="標楷體" w:hint="eastAsia"/>
          <w:sz w:val="18"/>
          <w:szCs w:val="18"/>
        </w:rPr>
        <w:t>年</w:t>
      </w:r>
      <w:r>
        <w:rPr>
          <w:rFonts w:eastAsia="標楷體"/>
          <w:sz w:val="18"/>
          <w:szCs w:val="18"/>
        </w:rPr>
        <w:t>3</w:t>
      </w:r>
      <w:r>
        <w:rPr>
          <w:rFonts w:eastAsia="標楷體" w:hint="eastAsia"/>
          <w:sz w:val="18"/>
          <w:szCs w:val="18"/>
        </w:rPr>
        <w:t>月</w:t>
      </w:r>
      <w:r>
        <w:rPr>
          <w:rFonts w:eastAsia="標楷體"/>
          <w:sz w:val="18"/>
          <w:szCs w:val="18"/>
        </w:rPr>
        <w:t>29</w:t>
      </w:r>
      <w:r>
        <w:rPr>
          <w:rFonts w:eastAsia="標楷體" w:hint="eastAsia"/>
          <w:sz w:val="18"/>
          <w:szCs w:val="18"/>
        </w:rPr>
        <w:t>日</w:t>
      </w:r>
      <w:r>
        <w:rPr>
          <w:rFonts w:eastAsia="標楷體"/>
          <w:sz w:val="18"/>
          <w:szCs w:val="18"/>
        </w:rPr>
        <w:t xml:space="preserve"> 105</w:t>
      </w:r>
      <w:r>
        <w:rPr>
          <w:rFonts w:eastAsia="標楷體" w:hint="eastAsia"/>
          <w:sz w:val="18"/>
          <w:szCs w:val="18"/>
        </w:rPr>
        <w:t>學年度第</w:t>
      </w:r>
      <w:r>
        <w:rPr>
          <w:rFonts w:eastAsia="標楷體"/>
          <w:sz w:val="18"/>
          <w:szCs w:val="18"/>
        </w:rPr>
        <w:t>3</w:t>
      </w:r>
      <w:r>
        <w:rPr>
          <w:rFonts w:eastAsia="標楷體" w:hint="eastAsia"/>
          <w:sz w:val="18"/>
          <w:szCs w:val="18"/>
        </w:rPr>
        <w:t>次院課程委員會議備查通過</w:t>
      </w:r>
    </w:p>
    <w:p w:rsidR="002E3AE0" w:rsidRPr="00F4029F" w:rsidRDefault="002E3AE0" w:rsidP="002E3AE0">
      <w:pPr>
        <w:spacing w:line="240" w:lineRule="exact"/>
        <w:jc w:val="right"/>
        <w:rPr>
          <w:rFonts w:ascii="標楷體" w:eastAsia="標楷體" w:hAnsi="標楷體"/>
          <w:b/>
          <w:sz w:val="16"/>
          <w:szCs w:val="16"/>
        </w:rPr>
      </w:pPr>
      <w:r w:rsidRPr="00F4029F">
        <w:rPr>
          <w:rFonts w:ascii="標楷體" w:eastAsia="標楷體" w:hAnsi="標楷體" w:hint="eastAsia"/>
          <w:b/>
          <w:sz w:val="16"/>
          <w:szCs w:val="16"/>
        </w:rPr>
        <w:t>106</w:t>
      </w:r>
      <w:r>
        <w:rPr>
          <w:rFonts w:ascii="標楷體" w:eastAsia="標楷體" w:hAnsi="標楷體" w:hint="eastAsia"/>
          <w:b/>
          <w:sz w:val="16"/>
          <w:szCs w:val="16"/>
        </w:rPr>
        <w:t>年4月12日</w:t>
      </w:r>
      <w:r w:rsidRPr="00F4029F">
        <w:rPr>
          <w:rFonts w:ascii="標楷體" w:eastAsia="標楷體" w:hAnsi="標楷體" w:hint="eastAsia"/>
          <w:b/>
          <w:sz w:val="16"/>
          <w:szCs w:val="16"/>
        </w:rPr>
        <w:t>105學年度第2次</w:t>
      </w:r>
      <w:r>
        <w:rPr>
          <w:rFonts w:ascii="標楷體" w:eastAsia="標楷體" w:hAnsi="標楷體" w:hint="eastAsia"/>
          <w:b/>
          <w:sz w:val="16"/>
          <w:szCs w:val="16"/>
        </w:rPr>
        <w:t>校</w:t>
      </w:r>
      <w:r w:rsidRPr="00F4029F">
        <w:rPr>
          <w:rFonts w:ascii="標楷體" w:eastAsia="標楷體" w:hAnsi="標楷體" w:hint="eastAsia"/>
          <w:b/>
          <w:sz w:val="16"/>
          <w:szCs w:val="16"/>
        </w:rPr>
        <w:t>課程委員會議審議通過</w:t>
      </w:r>
    </w:p>
    <w:p w:rsidR="002E3AE0" w:rsidRPr="002E3AE0" w:rsidRDefault="002E3AE0" w:rsidP="002E3AE0">
      <w:pPr>
        <w:spacing w:line="0" w:lineRule="atLeast"/>
        <w:jc w:val="right"/>
        <w:rPr>
          <w:rFonts w:eastAsia="標楷體"/>
          <w:sz w:val="18"/>
          <w:szCs w:val="18"/>
        </w:rPr>
      </w:pPr>
    </w:p>
    <w:p w:rsidR="003A1CFF" w:rsidRDefault="003A1CFF" w:rsidP="003A1CFF">
      <w:pPr>
        <w:spacing w:line="0" w:lineRule="atLeast"/>
        <w:ind w:firstLine="4440"/>
        <w:jc w:val="right"/>
        <w:rPr>
          <w:rFonts w:ascii="標楷體" w:eastAsia="標楷體" w:hAnsi="標楷體"/>
          <w:sz w:val="16"/>
          <w:szCs w:val="16"/>
        </w:rPr>
      </w:pPr>
    </w:p>
    <w:p w:rsidR="003A1CFF" w:rsidRDefault="003A1CFF" w:rsidP="003A1CFF">
      <w:pPr>
        <w:spacing w:after="120" w:line="240" w:lineRule="exact"/>
        <w:ind w:right="-6"/>
        <w:rPr>
          <w:rFonts w:ascii="標楷體" w:eastAsia="標楷體" w:hAnsi="標楷體"/>
          <w:sz w:val="20"/>
        </w:rPr>
      </w:pPr>
      <w:r w:rsidRPr="002216C6">
        <w:rPr>
          <w:rFonts w:eastAsia="標楷體" w:hint="eastAsia"/>
          <w:color w:val="FF0000"/>
        </w:rPr>
        <w:t>106</w:t>
      </w:r>
      <w:r w:rsidRPr="002216C6">
        <w:rPr>
          <w:rFonts w:eastAsia="標楷體" w:hint="eastAsia"/>
          <w:color w:val="FF0000"/>
        </w:rPr>
        <w:t>學年新訂課程架構</w:t>
      </w: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9"/>
        <w:gridCol w:w="507"/>
        <w:gridCol w:w="957"/>
        <w:gridCol w:w="2078"/>
        <w:gridCol w:w="2159"/>
        <w:gridCol w:w="538"/>
        <w:gridCol w:w="722"/>
        <w:gridCol w:w="450"/>
        <w:gridCol w:w="453"/>
        <w:gridCol w:w="1749"/>
      </w:tblGrid>
      <w:tr w:rsidR="003A1CFF" w:rsidTr="007E5302">
        <w:trPr>
          <w:trHeight w:val="1859"/>
          <w:jc w:val="center"/>
        </w:trPr>
        <w:tc>
          <w:tcPr>
            <w:tcW w:w="1002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1CFF" w:rsidRDefault="003A1CFF" w:rsidP="007E5302">
            <w:pPr>
              <w:spacing w:line="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一、本系學士班學生最低畢業學分數</w:t>
            </w:r>
            <w:r>
              <w:rPr>
                <w:rFonts w:eastAsia="標楷體"/>
                <w:sz w:val="20"/>
              </w:rPr>
              <w:t xml:space="preserve">   128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二、通識教育課程</w:t>
            </w:r>
            <w:r>
              <w:rPr>
                <w:rFonts w:eastAsia="標楷體"/>
                <w:sz w:val="20"/>
              </w:rPr>
              <w:t xml:space="preserve">  32    </w:t>
            </w:r>
            <w:r>
              <w:rPr>
                <w:rFonts w:eastAsia="標楷體" w:hAnsi="標楷體" w:hint="eastAsia"/>
                <w:sz w:val="20"/>
              </w:rPr>
              <w:t>學分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>)</w:t>
            </w:r>
            <w:r>
              <w:t xml:space="preserve"> </w:t>
            </w:r>
            <w:r>
              <w:rPr>
                <w:rFonts w:eastAsia="標楷體" w:hint="eastAsia"/>
                <w:sz w:val="20"/>
              </w:rPr>
              <w:t>大學核心課程至少</w:t>
            </w:r>
            <w:r>
              <w:rPr>
                <w:rFonts w:eastAsia="標楷體"/>
                <w:sz w:val="20"/>
              </w:rPr>
              <w:t xml:space="preserve">  26  </w:t>
            </w:r>
            <w:r>
              <w:rPr>
                <w:rFonts w:eastAsia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 w:hAnsi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現代書院課程至少</w:t>
            </w:r>
            <w:r>
              <w:rPr>
                <w:rFonts w:eastAsia="標楷體" w:hAnsi="標楷體"/>
                <w:sz w:val="20"/>
              </w:rPr>
              <w:t xml:space="preserve">  6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三、本系學士班主修領域學分數</w:t>
            </w:r>
            <w:r>
              <w:rPr>
                <w:rFonts w:eastAsia="標楷體"/>
                <w:sz w:val="20"/>
              </w:rPr>
              <w:t>72</w:t>
            </w:r>
            <w:r>
              <w:rPr>
                <w:rFonts w:eastAsia="標楷體" w:hAnsi="標楷體" w:hint="eastAsia"/>
                <w:sz w:val="20"/>
              </w:rPr>
              <w:t>學分，由以下三個學程組成：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創意與科技學院基礎學程</w:t>
            </w:r>
            <w:r>
              <w:rPr>
                <w:rFonts w:eastAsia="標楷體"/>
                <w:sz w:val="20"/>
              </w:rPr>
              <w:t xml:space="preserve">   15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產品與媒體設計學系核心學程</w:t>
            </w:r>
            <w:r>
              <w:rPr>
                <w:rFonts w:eastAsia="標楷體"/>
                <w:sz w:val="20"/>
              </w:rPr>
              <w:t xml:space="preserve">   33 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本系學士班專業選修學程（三選一）（配合核心學程規劃）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四、本系學士班專業選修學程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  <w:r>
              <w:rPr>
                <w:rFonts w:eastAsia="標楷體"/>
                <w:sz w:val="20"/>
              </w:rPr>
              <w:t xml:space="preserve">  24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創意商品設計學程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三</w:t>
            </w:r>
            <w:r>
              <w:rPr>
                <w:rFonts w:eastAsia="標楷體"/>
                <w:sz w:val="20"/>
              </w:rPr>
              <w:t xml:space="preserve">) </w:t>
            </w:r>
            <w:r>
              <w:rPr>
                <w:rFonts w:eastAsia="標楷體" w:hAnsi="標楷體" w:hint="eastAsia"/>
                <w:sz w:val="20"/>
              </w:rPr>
              <w:t>數位媒體設計學程</w:t>
            </w:r>
            <w:r>
              <w:rPr>
                <w:rFonts w:eastAsia="標楷體"/>
                <w:sz w:val="20"/>
              </w:rPr>
              <w:t xml:space="preserve">  21  </w:t>
            </w:r>
            <w:r>
              <w:rPr>
                <w:rFonts w:eastAsia="標楷體" w:hAnsi="標楷體" w:hint="eastAsia"/>
                <w:sz w:val="20"/>
              </w:rPr>
              <w:t>學分</w:t>
            </w:r>
          </w:p>
          <w:p w:rsidR="003A1CFF" w:rsidRDefault="003A1CFF" w:rsidP="007E5302">
            <w:pPr>
              <w:spacing w:line="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五、各學程課程如下表：</w:t>
            </w:r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類</w:t>
            </w:r>
            <w:r>
              <w:rPr>
                <w:rFonts w:eastAsia="標楷體"/>
                <w:sz w:val="20"/>
              </w:rPr>
              <w:t xml:space="preserve">    </w:t>
            </w:r>
            <w:r>
              <w:rPr>
                <w:rFonts w:eastAsia="標楷體" w:hAnsi="標楷體" w:hint="eastAsia"/>
                <w:sz w:val="20"/>
              </w:rPr>
              <w:t>別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課號</w:t>
            </w:r>
            <w:proofErr w:type="gramEnd"/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科目名稱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英文名稱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Ansi="標楷體" w:hint="eastAsia"/>
                <w:sz w:val="20"/>
              </w:rPr>
              <w:t>修別</w:t>
            </w:r>
            <w:proofErr w:type="gramEnd"/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學分數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開課年級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備</w:t>
            </w:r>
            <w:r>
              <w:rPr>
                <w:rFonts w:eastAsia="標楷體"/>
                <w:sz w:val="20"/>
              </w:rPr>
              <w:t xml:space="preserve">      </w:t>
            </w:r>
            <w:proofErr w:type="gramStart"/>
            <w:r>
              <w:rPr>
                <w:rFonts w:eastAsia="標楷體" w:hAnsi="標楷體" w:hint="eastAsia"/>
                <w:sz w:val="20"/>
              </w:rPr>
              <w:t>註</w:t>
            </w:r>
            <w:proofErr w:type="gramEnd"/>
          </w:p>
        </w:tc>
      </w:tr>
      <w:tr w:rsidR="003A1CFF" w:rsidTr="007E5302">
        <w:trPr>
          <w:trHeight w:val="229"/>
          <w:tblHeader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rPr>
                <w:rFonts w:eastAsia="標楷體"/>
                <w:sz w:val="20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cs="Times New Roman" w:hint="eastAsia"/>
                <w:szCs w:val="20"/>
              </w:rPr>
              <w:t>系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心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3A1CFF" w:rsidRDefault="003A1CFF" w:rsidP="007E5302">
            <w:pPr>
              <w:pStyle w:val="a3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cs="Times New Roman" w:hint="eastAsia"/>
                <w:szCs w:val="20"/>
              </w:rPr>
              <w:t>學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cs="Times New Roman" w:hint="eastAsia"/>
                <w:szCs w:val="20"/>
              </w:rPr>
              <w:t>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PM102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設計基礎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Basis(II)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PM204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設計講座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三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產品與媒體設計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四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Product and Media Design (IV)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PM301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Design Project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作品集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PM407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color w:val="000000"/>
                <w:sz w:val="20"/>
              </w:rPr>
              <w:t>一</w:t>
            </w:r>
            <w:proofErr w:type="gramEnd"/>
            <w:r>
              <w:rPr>
                <w:rFonts w:eastAsia="標楷體"/>
                <w:color w:val="000000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PM410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Ansi="標楷體" w:hint="eastAsia"/>
                <w:color w:val="000000"/>
                <w:sz w:val="20"/>
              </w:rPr>
              <w:t>設計專題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 w:hAnsi="標楷體" w:hint="eastAsia"/>
                <w:color w:val="000000"/>
                <w:sz w:val="20"/>
              </w:rPr>
              <w:t>二</w:t>
            </w:r>
            <w:r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Thesis for Design Group(II)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  <w:r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20"/>
              </w:rPr>
              <w:t>系專業選修學程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</w:t>
            </w:r>
            <w:proofErr w:type="gramStart"/>
            <w:r>
              <w:rPr>
                <w:rFonts w:eastAsia="標楷體" w:hAnsi="標楷體" w:hint="eastAsia"/>
                <w:sz w:val="20"/>
              </w:rPr>
              <w:t>培</w:t>
            </w:r>
            <w:proofErr w:type="gramEnd"/>
            <w:r>
              <w:rPr>
                <w:rFonts w:eastAsia="標楷體" w:hAnsi="標楷體" w:hint="eastAsia"/>
                <w:sz w:val="20"/>
              </w:rPr>
              <w:t>力學程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圖文設計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Graphic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視覺傳達設計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Visual Arts and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設計素描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Sketching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電腦繪圖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Computer Illustration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設計製圖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Drafting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色彩計劃與應用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Principles of Color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攝影學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Fundamentals of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創意機構設計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sz w:val="16"/>
                <w:szCs w:val="16"/>
                <w:lang w:val="en"/>
              </w:rPr>
              <w:t xml:space="preserve">Creative </w:t>
            </w:r>
            <w:r>
              <w:rPr>
                <w:rFonts w:eastAsia="標楷體"/>
                <w:sz w:val="16"/>
                <w:szCs w:val="16"/>
                <w:lang w:val="en"/>
              </w:rPr>
              <w:t xml:space="preserve">Design </w:t>
            </w:r>
            <w:r>
              <w:rPr>
                <w:rFonts w:eastAsia="標楷體"/>
                <w:sz w:val="16"/>
                <w:szCs w:val="16"/>
              </w:rPr>
              <w:t>for  Mechanism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Calibri" w:eastAsia="標楷體" w:hAnsi="標楷體" w:hint="eastAsia"/>
                <w:sz w:val="20"/>
              </w:rPr>
              <w:t>設計</w:t>
            </w:r>
            <w:r>
              <w:rPr>
                <w:rFonts w:ascii="標楷體" w:eastAsia="標楷體" w:hAnsi="標楷體" w:hint="eastAsia"/>
                <w:sz w:val="20"/>
              </w:rPr>
              <w:t>心理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Form Psychology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商業攝影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Commercial Photography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設計溝通與傳達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of communication and convey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創意思考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Creative Thinking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通用設計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設計空間與應用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Space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視覺</w:t>
            </w:r>
            <w:bookmarkStart w:id="0" w:name="OLE_LINK18"/>
            <w:r>
              <w:rPr>
                <w:rFonts w:ascii="標楷體" w:eastAsia="標楷體" w:hAnsi="標楷體" w:hint="eastAsia"/>
                <w:sz w:val="20"/>
              </w:rPr>
              <w:t>造型</w:t>
            </w:r>
            <w:bookmarkEnd w:id="0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Vision Molding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材質體驗設計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Material Experience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展示設計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智慧財產權與管理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設計企劃與行銷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Design and marketing planning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創意商品設計學程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3E1B0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3E1B0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proofErr w:type="gramStart"/>
            <w:r>
              <w:rPr>
                <w:rFonts w:eastAsia="標楷體" w:hAnsi="標楷體" w:hint="eastAsia"/>
                <w:sz w:val="20"/>
              </w:rPr>
              <w:t>一</w:t>
            </w:r>
            <w:proofErr w:type="gramEnd"/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Calibri" w:eastAsia="標楷體" w:hAnsi="Calibri" w:cs="新細明體"/>
                <w:sz w:val="20"/>
              </w:rPr>
            </w:pPr>
            <w:r>
              <w:rPr>
                <w:rFonts w:ascii="Calibri" w:eastAsia="標楷體" w:hAnsi="Calibri" w:cs="新細明體" w:hint="eastAsia"/>
                <w:sz w:val="20"/>
              </w:rPr>
              <w:t>人因設計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Human Factors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模型製作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Model-making Workshop(II)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3E1B0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3E1B06">
              <w:rPr>
                <w:rFonts w:eastAsia="標楷體"/>
                <w:sz w:val="16"/>
                <w:szCs w:val="16"/>
              </w:rPr>
              <w:t>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Animation Fundamentals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未來設計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Futures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商品設計案例研討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Product Design Case Study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 252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電腦輔助設計</w:t>
            </w: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二</w:t>
            </w:r>
            <w:r>
              <w:rPr>
                <w:rFonts w:eastAsia="標楷體"/>
                <w:sz w:val="20"/>
              </w:rPr>
              <w:t xml:space="preserve">)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PM266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宗教設計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Religion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療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癒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Healing Style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蘭陽文創設計</w:t>
            </w:r>
            <w:proofErr w:type="gramEnd"/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 xml:space="preserve">Cultural Creative Design of </w:t>
            </w:r>
            <w:proofErr w:type="spellStart"/>
            <w:r>
              <w:rPr>
                <w:rFonts w:eastAsia="標楷體"/>
                <w:sz w:val="16"/>
                <w:szCs w:val="16"/>
              </w:rPr>
              <w:t>Yilan</w:t>
            </w:r>
            <w:proofErr w:type="spellEnd"/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小確幸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Little Fortune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樂活設計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LOHAS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數位媒體設計學程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3E1B0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PM12</w:t>
            </w:r>
            <w:r w:rsidR="003E1B06">
              <w:rPr>
                <w:rFonts w:eastAsia="標楷體"/>
                <w:sz w:val="16"/>
                <w:szCs w:val="16"/>
              </w:rPr>
              <w:t>7</w:t>
            </w:r>
            <w:bookmarkStart w:id="1" w:name="_GoBack"/>
            <w:bookmarkEnd w:id="1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數位影像設計</w:t>
            </w:r>
            <w:r>
              <w:rPr>
                <w:rFonts w:eastAsia="標楷體"/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數位影音實務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Practice of Digital Video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基礎動畫設計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9B4804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hyperlink r:id="rId8" w:history="1">
              <w:r w:rsidR="003A1CFF">
                <w:rPr>
                  <w:rStyle w:val="a7"/>
                  <w:rFonts w:eastAsia="標楷體"/>
                  <w:sz w:val="16"/>
                  <w:szCs w:val="16"/>
                </w:rPr>
                <w:t xml:space="preserve">Animation Fundamentals </w:t>
              </w:r>
            </w:hyperlink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3E1B0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</w:t>
            </w:r>
            <w:r w:rsidR="003E1B06">
              <w:rPr>
                <w:rFonts w:eastAsia="標楷體"/>
                <w:sz w:val="16"/>
                <w:szCs w:val="16"/>
              </w:rPr>
              <w:t>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設計表現技法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Ansi="標楷體" w:hint="eastAsia"/>
                <w:sz w:val="16"/>
              </w:rPr>
              <w:t>一</w:t>
            </w:r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創意表達技法實務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Ansi="標楷體" w:hint="eastAsia"/>
                <w:sz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PM253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網頁設計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Web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cs="新細明體" w:hint="eastAsia"/>
                <w:sz w:val="20"/>
              </w:rPr>
              <w:t>腳本設計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Scenario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sz w:val="16"/>
                <w:szCs w:val="16"/>
              </w:rPr>
            </w:pPr>
            <w:r>
              <w:rPr>
                <w:sz w:val="16"/>
                <w:szCs w:val="16"/>
              </w:rPr>
              <w:t>PM267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行動裝置遊戲設計實務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Games designed for mobile devices 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PM269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Digital Sound Effect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互動介面設計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Interactive Interface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PM367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 w:hAnsi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數位音效設計實務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shd w:val="clear" w:color="auto" w:fill="F5F5F5"/>
              <w:adjustRightInd w:val="0"/>
              <w:snapToGrid w:val="0"/>
              <w:spacing w:line="240" w:lineRule="atLeast"/>
              <w:textAlignment w:val="top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 xml:space="preserve">Digital Sound Effect </w:t>
            </w:r>
            <w:r>
              <w:rPr>
                <w:sz w:val="16"/>
                <w:szCs w:val="16"/>
                <w:lang w:val="en"/>
              </w:rPr>
              <w:t>Practice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PM430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進階動畫設計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val="en"/>
              </w:rPr>
              <w:t>Advanced Animation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PM343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多媒體企劃整合設計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Advanced Multimedia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  <w:tr w:rsidR="003A1CFF" w:rsidTr="007E5302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PM364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數位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插畫與繪本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設計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widowControl/>
              <w:adjustRightInd w:val="0"/>
              <w:snapToGrid w:val="0"/>
              <w:spacing w:line="240" w:lineRule="atLeast"/>
              <w:rPr>
                <w:rFonts w:eastAsia="標楷體"/>
                <w:sz w:val="16"/>
                <w:szCs w:val="16"/>
                <w:lang w:val="en"/>
              </w:rPr>
            </w:pPr>
            <w:r>
              <w:rPr>
                <w:rFonts w:ascii="Helvetica" w:hAnsi="Helvetica"/>
                <w:color w:val="141823"/>
                <w:sz w:val="18"/>
                <w:szCs w:val="18"/>
                <w:shd w:val="clear" w:color="auto" w:fill="F6F7F8"/>
              </w:rPr>
              <w:t xml:space="preserve">Digital </w:t>
            </w:r>
            <w:r>
              <w:rPr>
                <w:rFonts w:eastAsia="標楷體"/>
                <w:sz w:val="16"/>
                <w:szCs w:val="16"/>
                <w:lang w:val="en"/>
              </w:rPr>
              <w:t>Illustration and Picture Book Design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  <w:sz w:val="16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1CFF" w:rsidRDefault="003A1CFF" w:rsidP="007E5302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16"/>
              </w:rPr>
            </w:pPr>
          </w:p>
        </w:tc>
      </w:tr>
    </w:tbl>
    <w:p w:rsidR="003A1CFF" w:rsidRDefault="003A1CFF" w:rsidP="009E35E8">
      <w:pPr>
        <w:spacing w:line="0" w:lineRule="atLeast"/>
        <w:rPr>
          <w:noProof/>
        </w:rPr>
      </w:pPr>
      <w:proofErr w:type="gramStart"/>
      <w:r>
        <w:rPr>
          <w:rFonts w:ascii="標楷體" w:eastAsia="標楷體" w:hAnsi="標楷體" w:hint="eastAsia"/>
          <w:sz w:val="20"/>
        </w:rPr>
        <w:t>註</w:t>
      </w:r>
      <w:proofErr w:type="gramEnd"/>
      <w:r>
        <w:rPr>
          <w:rFonts w:ascii="標楷體" w:eastAsia="標楷體" w:hAnsi="標楷體" w:hint="eastAsia"/>
          <w:sz w:val="20"/>
        </w:rPr>
        <w:t>：得視實際情況調整授課年級與學期。</w:t>
      </w:r>
      <w:r w:rsidR="009E35E8">
        <w:rPr>
          <w:noProof/>
        </w:rPr>
        <w:t xml:space="preserve"> </w:t>
      </w:r>
    </w:p>
    <w:sectPr w:rsidR="003A1CFF" w:rsidSect="009E35E8">
      <w:footerReference w:type="default" r:id="rId9"/>
      <w:pgSz w:w="11906" w:h="16838"/>
      <w:pgMar w:top="709" w:right="794" w:bottom="851" w:left="794" w:header="170" w:footer="113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804" w:rsidRDefault="009B4804" w:rsidP="003C3D0B">
      <w:r>
        <w:separator/>
      </w:r>
    </w:p>
  </w:endnote>
  <w:endnote w:type="continuationSeparator" w:id="0">
    <w:p w:rsidR="009B4804" w:rsidRDefault="009B4804" w:rsidP="003C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隸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5E" w:rsidRDefault="006A6B5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E1B06" w:rsidRPr="003E1B06">
      <w:rPr>
        <w:noProof/>
        <w:lang w:val="zh-TW"/>
      </w:rPr>
      <w:t>2</w:t>
    </w:r>
    <w:r>
      <w:fldChar w:fldCharType="end"/>
    </w:r>
  </w:p>
  <w:p w:rsidR="006A6B5E" w:rsidRDefault="006A6B5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804" w:rsidRDefault="009B4804" w:rsidP="003C3D0B">
      <w:r>
        <w:separator/>
      </w:r>
    </w:p>
  </w:footnote>
  <w:footnote w:type="continuationSeparator" w:id="0">
    <w:p w:rsidR="009B4804" w:rsidRDefault="009B4804" w:rsidP="003C3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77.75pt;height:180.75pt" o:bullet="t" filled="t">
        <v:fill color2="black"/>
        <v:imagedata r:id="rId1" o:title=""/>
      </v:shape>
    </w:pict>
  </w:numPicBullet>
  <w:abstractNum w:abstractNumId="0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‧"/>
      <w:lvlJc w:val="left"/>
      <w:pPr>
        <w:tabs>
          <w:tab w:val="num" w:pos="1200"/>
        </w:tabs>
        <w:ind w:left="120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decim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decim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</w:lvl>
    <w:lvl w:ilvl="1">
      <w:start w:val="1"/>
      <w:numFmt w:val="bullet"/>
      <w:lvlText w:val="‧"/>
      <w:lvlJc w:val="left"/>
      <w:pPr>
        <w:tabs>
          <w:tab w:val="num" w:pos="1320"/>
        </w:tabs>
        <w:ind w:left="1320" w:hanging="360"/>
      </w:pPr>
      <w:rPr>
        <w:rFonts w:ascii="新細明體" w:hAnsi="新細明體"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decim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decim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000000C"/>
    <w:multiLevelType w:val="singleLevel"/>
    <w:tmpl w:val="0000000C"/>
    <w:name w:val="WW8Num12"/>
    <w:lvl w:ilvl="0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</w:lvl>
  </w:abstractNum>
  <w:abstractNum w:abstractNumId="3">
    <w:nsid w:val="077E1CC8"/>
    <w:multiLevelType w:val="hybridMultilevel"/>
    <w:tmpl w:val="C59A2D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FB4174A"/>
    <w:multiLevelType w:val="hybridMultilevel"/>
    <w:tmpl w:val="5252784A"/>
    <w:lvl w:ilvl="0" w:tplc="8ED2889C">
      <w:start w:val="1"/>
      <w:numFmt w:val="taiwaneseCountingThousand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91A00E6"/>
    <w:multiLevelType w:val="hybridMultilevel"/>
    <w:tmpl w:val="3C584DB6"/>
    <w:lvl w:ilvl="0" w:tplc="296CA222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2F562E88"/>
    <w:multiLevelType w:val="hybridMultilevel"/>
    <w:tmpl w:val="C24EBB7E"/>
    <w:lvl w:ilvl="0" w:tplc="719E4F56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E5B0352A">
      <w:start w:val="1"/>
      <w:numFmt w:val="bullet"/>
      <w:lvlText w:val=""/>
      <w:lvlJc w:val="left"/>
      <w:pPr>
        <w:tabs>
          <w:tab w:val="num" w:pos="1189"/>
        </w:tabs>
        <w:ind w:left="1189" w:firstLine="0"/>
      </w:pPr>
      <w:rPr>
        <w:rFonts w:ascii="Symbol" w:hAnsi="Symbol" w:hint="default"/>
      </w:rPr>
    </w:lvl>
    <w:lvl w:ilvl="2" w:tplc="06008782">
      <w:start w:val="1"/>
      <w:numFmt w:val="bullet"/>
      <w:lvlText w:val=""/>
      <w:lvlJc w:val="left"/>
      <w:pPr>
        <w:tabs>
          <w:tab w:val="num" w:pos="1669"/>
        </w:tabs>
        <w:ind w:left="1669" w:firstLine="0"/>
      </w:pPr>
      <w:rPr>
        <w:rFonts w:ascii="Symbol" w:hAnsi="Symbol" w:hint="default"/>
      </w:rPr>
    </w:lvl>
    <w:lvl w:ilvl="3" w:tplc="EE1AFD82">
      <w:start w:val="1"/>
      <w:numFmt w:val="bullet"/>
      <w:lvlText w:val=""/>
      <w:lvlJc w:val="left"/>
      <w:pPr>
        <w:tabs>
          <w:tab w:val="num" w:pos="2149"/>
        </w:tabs>
        <w:ind w:left="2149" w:firstLine="0"/>
      </w:pPr>
      <w:rPr>
        <w:rFonts w:ascii="Symbol" w:hAnsi="Symbol" w:hint="default"/>
      </w:rPr>
    </w:lvl>
    <w:lvl w:ilvl="4" w:tplc="F6FCCAAC">
      <w:start w:val="1"/>
      <w:numFmt w:val="bullet"/>
      <w:lvlText w:val=""/>
      <w:lvlJc w:val="left"/>
      <w:pPr>
        <w:tabs>
          <w:tab w:val="num" w:pos="2629"/>
        </w:tabs>
        <w:ind w:left="2629" w:firstLine="0"/>
      </w:pPr>
      <w:rPr>
        <w:rFonts w:ascii="Symbol" w:hAnsi="Symbol" w:hint="default"/>
      </w:rPr>
    </w:lvl>
    <w:lvl w:ilvl="5" w:tplc="E29E624C">
      <w:start w:val="1"/>
      <w:numFmt w:val="bullet"/>
      <w:lvlText w:val=""/>
      <w:lvlJc w:val="left"/>
      <w:pPr>
        <w:tabs>
          <w:tab w:val="num" w:pos="3109"/>
        </w:tabs>
        <w:ind w:left="3109" w:firstLine="0"/>
      </w:pPr>
      <w:rPr>
        <w:rFonts w:ascii="Symbol" w:hAnsi="Symbol" w:hint="default"/>
      </w:rPr>
    </w:lvl>
    <w:lvl w:ilvl="6" w:tplc="824E5484">
      <w:start w:val="1"/>
      <w:numFmt w:val="bullet"/>
      <w:lvlText w:val=""/>
      <w:lvlJc w:val="left"/>
      <w:pPr>
        <w:tabs>
          <w:tab w:val="num" w:pos="3589"/>
        </w:tabs>
        <w:ind w:left="3589" w:firstLine="0"/>
      </w:pPr>
      <w:rPr>
        <w:rFonts w:ascii="Symbol" w:hAnsi="Symbol" w:hint="default"/>
      </w:rPr>
    </w:lvl>
    <w:lvl w:ilvl="7" w:tplc="A2EA953E">
      <w:start w:val="1"/>
      <w:numFmt w:val="bullet"/>
      <w:lvlText w:val=""/>
      <w:lvlJc w:val="left"/>
      <w:pPr>
        <w:tabs>
          <w:tab w:val="num" w:pos="4069"/>
        </w:tabs>
        <w:ind w:left="4069" w:firstLine="0"/>
      </w:pPr>
      <w:rPr>
        <w:rFonts w:ascii="Symbol" w:hAnsi="Symbol" w:hint="default"/>
      </w:rPr>
    </w:lvl>
    <w:lvl w:ilvl="8" w:tplc="D8665D96">
      <w:start w:val="1"/>
      <w:numFmt w:val="bullet"/>
      <w:lvlText w:val=""/>
      <w:lvlJc w:val="left"/>
      <w:pPr>
        <w:tabs>
          <w:tab w:val="num" w:pos="4549"/>
        </w:tabs>
        <w:ind w:left="4549" w:firstLine="0"/>
      </w:pPr>
      <w:rPr>
        <w:rFonts w:ascii="Symbol" w:hAnsi="Symbol" w:hint="default"/>
      </w:rPr>
    </w:lvl>
  </w:abstractNum>
  <w:abstractNum w:abstractNumId="7">
    <w:nsid w:val="42271DD6"/>
    <w:multiLevelType w:val="hybridMultilevel"/>
    <w:tmpl w:val="77126ED8"/>
    <w:lvl w:ilvl="0" w:tplc="DA904716">
      <w:start w:val="1"/>
      <w:numFmt w:val="decimal"/>
      <w:lvlText w:val="%1."/>
      <w:lvlJc w:val="left"/>
      <w:pPr>
        <w:ind w:left="17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8">
    <w:nsid w:val="449E323E"/>
    <w:multiLevelType w:val="hybridMultilevel"/>
    <w:tmpl w:val="53C4F5A8"/>
    <w:lvl w:ilvl="0" w:tplc="296CA222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>
    <w:nsid w:val="46CC44ED"/>
    <w:multiLevelType w:val="hybridMultilevel"/>
    <w:tmpl w:val="D8282192"/>
    <w:lvl w:ilvl="0" w:tplc="296CA222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>
    <w:nsid w:val="4A822D41"/>
    <w:multiLevelType w:val="hybridMultilevel"/>
    <w:tmpl w:val="C756E2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3D15337"/>
    <w:multiLevelType w:val="hybridMultilevel"/>
    <w:tmpl w:val="5038F122"/>
    <w:lvl w:ilvl="0" w:tplc="A59CE5F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6275B91"/>
    <w:multiLevelType w:val="hybridMultilevel"/>
    <w:tmpl w:val="43FA57A4"/>
    <w:lvl w:ilvl="0" w:tplc="0409000F">
      <w:start w:val="1"/>
      <w:numFmt w:val="decimal"/>
      <w:lvlText w:val="%1."/>
      <w:lvlJc w:val="left"/>
      <w:pPr>
        <w:ind w:left="18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3">
    <w:nsid w:val="5F1D1B8C"/>
    <w:multiLevelType w:val="hybridMultilevel"/>
    <w:tmpl w:val="C0CAA0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6BC93A5C"/>
    <w:multiLevelType w:val="hybridMultilevel"/>
    <w:tmpl w:val="200A9B42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74484FBA"/>
    <w:multiLevelType w:val="hybridMultilevel"/>
    <w:tmpl w:val="97F8A308"/>
    <w:lvl w:ilvl="0" w:tplc="296CA222">
      <w:start w:val="1"/>
      <w:numFmt w:val="decimal"/>
      <w:lvlText w:val="(%1)"/>
      <w:lvlJc w:val="left"/>
      <w:pPr>
        <w:ind w:left="18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16">
    <w:nsid w:val="75C0229C"/>
    <w:multiLevelType w:val="hybridMultilevel"/>
    <w:tmpl w:val="F44A4CA2"/>
    <w:lvl w:ilvl="0" w:tplc="6F963C7C">
      <w:start w:val="1"/>
      <w:numFmt w:val="decimal"/>
      <w:lvlText w:val="%1."/>
      <w:lvlJc w:val="left"/>
      <w:pPr>
        <w:ind w:left="18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6" w:hanging="480"/>
      </w:pPr>
    </w:lvl>
    <w:lvl w:ilvl="2" w:tplc="0409001B" w:tentative="1">
      <w:start w:val="1"/>
      <w:numFmt w:val="lowerRoman"/>
      <w:lvlText w:val="%3."/>
      <w:lvlJc w:val="right"/>
      <w:pPr>
        <w:ind w:left="2906" w:hanging="480"/>
      </w:pPr>
    </w:lvl>
    <w:lvl w:ilvl="3" w:tplc="0409000F" w:tentative="1">
      <w:start w:val="1"/>
      <w:numFmt w:val="decimal"/>
      <w:lvlText w:val="%4."/>
      <w:lvlJc w:val="left"/>
      <w:pPr>
        <w:ind w:left="3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6" w:hanging="480"/>
      </w:pPr>
    </w:lvl>
    <w:lvl w:ilvl="5" w:tplc="0409001B" w:tentative="1">
      <w:start w:val="1"/>
      <w:numFmt w:val="lowerRoman"/>
      <w:lvlText w:val="%6."/>
      <w:lvlJc w:val="right"/>
      <w:pPr>
        <w:ind w:left="4346" w:hanging="480"/>
      </w:pPr>
    </w:lvl>
    <w:lvl w:ilvl="6" w:tplc="0409000F" w:tentative="1">
      <w:start w:val="1"/>
      <w:numFmt w:val="decimal"/>
      <w:lvlText w:val="%7."/>
      <w:lvlJc w:val="left"/>
      <w:pPr>
        <w:ind w:left="4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6" w:hanging="480"/>
      </w:pPr>
    </w:lvl>
    <w:lvl w:ilvl="8" w:tplc="0409001B" w:tentative="1">
      <w:start w:val="1"/>
      <w:numFmt w:val="lowerRoman"/>
      <w:lvlText w:val="%9."/>
      <w:lvlJc w:val="right"/>
      <w:pPr>
        <w:ind w:left="5786" w:hanging="480"/>
      </w:pPr>
    </w:lvl>
  </w:abstractNum>
  <w:abstractNum w:abstractNumId="17">
    <w:nsid w:val="7AA311D4"/>
    <w:multiLevelType w:val="hybridMultilevel"/>
    <w:tmpl w:val="90A6CCB6"/>
    <w:lvl w:ilvl="0" w:tplc="C6066B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6800F7"/>
    <w:multiLevelType w:val="hybridMultilevel"/>
    <w:tmpl w:val="EBB28B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1"/>
  </w:num>
  <w:num w:numId="4">
    <w:abstractNumId w:val="14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18"/>
  </w:num>
  <w:num w:numId="10">
    <w:abstractNumId w:val="10"/>
  </w:num>
  <w:num w:numId="11">
    <w:abstractNumId w:val="13"/>
  </w:num>
  <w:num w:numId="12">
    <w:abstractNumId w:val="6"/>
  </w:num>
  <w:num w:numId="13">
    <w:abstractNumId w:val="16"/>
  </w:num>
  <w:num w:numId="14">
    <w:abstractNumId w:val="12"/>
  </w:num>
  <w:num w:numId="15">
    <w:abstractNumId w:val="7"/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5B"/>
    <w:rsid w:val="00003472"/>
    <w:rsid w:val="000267B6"/>
    <w:rsid w:val="00026B08"/>
    <w:rsid w:val="000406B9"/>
    <w:rsid w:val="00060942"/>
    <w:rsid w:val="00082E8B"/>
    <w:rsid w:val="000A48CD"/>
    <w:rsid w:val="000A49A5"/>
    <w:rsid w:val="000A66C6"/>
    <w:rsid w:val="000B565D"/>
    <w:rsid w:val="000E057C"/>
    <w:rsid w:val="000E3390"/>
    <w:rsid w:val="001107F3"/>
    <w:rsid w:val="0011485A"/>
    <w:rsid w:val="0012470D"/>
    <w:rsid w:val="001429EC"/>
    <w:rsid w:val="0015572A"/>
    <w:rsid w:val="00157A14"/>
    <w:rsid w:val="001827EE"/>
    <w:rsid w:val="0018441B"/>
    <w:rsid w:val="00193B3A"/>
    <w:rsid w:val="0019519F"/>
    <w:rsid w:val="001C2FC2"/>
    <w:rsid w:val="001C71F9"/>
    <w:rsid w:val="001E1D9C"/>
    <w:rsid w:val="001E3D56"/>
    <w:rsid w:val="001F0C12"/>
    <w:rsid w:val="00225BD1"/>
    <w:rsid w:val="0023631D"/>
    <w:rsid w:val="002431BD"/>
    <w:rsid w:val="002439BD"/>
    <w:rsid w:val="00246CC8"/>
    <w:rsid w:val="002534E8"/>
    <w:rsid w:val="0028167A"/>
    <w:rsid w:val="002B7A23"/>
    <w:rsid w:val="002C4AC5"/>
    <w:rsid w:val="002C4FB4"/>
    <w:rsid w:val="002D13F4"/>
    <w:rsid w:val="002D7072"/>
    <w:rsid w:val="002E3AE0"/>
    <w:rsid w:val="002E4D64"/>
    <w:rsid w:val="003057AC"/>
    <w:rsid w:val="00320EC6"/>
    <w:rsid w:val="00332F86"/>
    <w:rsid w:val="00341B43"/>
    <w:rsid w:val="003432F4"/>
    <w:rsid w:val="003545C6"/>
    <w:rsid w:val="00354B4F"/>
    <w:rsid w:val="00356B19"/>
    <w:rsid w:val="00357382"/>
    <w:rsid w:val="00366CE8"/>
    <w:rsid w:val="00374872"/>
    <w:rsid w:val="00375707"/>
    <w:rsid w:val="0038176E"/>
    <w:rsid w:val="0039452D"/>
    <w:rsid w:val="003A0C68"/>
    <w:rsid w:val="003A1CFF"/>
    <w:rsid w:val="003A4FD2"/>
    <w:rsid w:val="003B1A26"/>
    <w:rsid w:val="003B5458"/>
    <w:rsid w:val="003C3D0B"/>
    <w:rsid w:val="003C7CCE"/>
    <w:rsid w:val="003D12D8"/>
    <w:rsid w:val="003D217E"/>
    <w:rsid w:val="003D6A0A"/>
    <w:rsid w:val="003E1B06"/>
    <w:rsid w:val="003E5485"/>
    <w:rsid w:val="003F09F5"/>
    <w:rsid w:val="003F2F56"/>
    <w:rsid w:val="003F3FC8"/>
    <w:rsid w:val="00404D9E"/>
    <w:rsid w:val="00453926"/>
    <w:rsid w:val="00471EBD"/>
    <w:rsid w:val="0048584F"/>
    <w:rsid w:val="004B198D"/>
    <w:rsid w:val="004B3DF2"/>
    <w:rsid w:val="004B7DB6"/>
    <w:rsid w:val="004C1393"/>
    <w:rsid w:val="004F101A"/>
    <w:rsid w:val="004F7E50"/>
    <w:rsid w:val="005012E8"/>
    <w:rsid w:val="00546C16"/>
    <w:rsid w:val="00547940"/>
    <w:rsid w:val="005704AF"/>
    <w:rsid w:val="00571EDD"/>
    <w:rsid w:val="005C5500"/>
    <w:rsid w:val="005C6F17"/>
    <w:rsid w:val="005D2278"/>
    <w:rsid w:val="005E3B0F"/>
    <w:rsid w:val="00607F18"/>
    <w:rsid w:val="00620834"/>
    <w:rsid w:val="00621762"/>
    <w:rsid w:val="00624DAE"/>
    <w:rsid w:val="0064356A"/>
    <w:rsid w:val="00651741"/>
    <w:rsid w:val="00684FDC"/>
    <w:rsid w:val="00686886"/>
    <w:rsid w:val="00694C85"/>
    <w:rsid w:val="006A0BAF"/>
    <w:rsid w:val="006A2342"/>
    <w:rsid w:val="006A6B5E"/>
    <w:rsid w:val="006A7488"/>
    <w:rsid w:val="006C5553"/>
    <w:rsid w:val="006D0070"/>
    <w:rsid w:val="006D205B"/>
    <w:rsid w:val="006E04D0"/>
    <w:rsid w:val="006E439F"/>
    <w:rsid w:val="007003A0"/>
    <w:rsid w:val="00710134"/>
    <w:rsid w:val="007124F6"/>
    <w:rsid w:val="00712D4E"/>
    <w:rsid w:val="00755296"/>
    <w:rsid w:val="00777EA8"/>
    <w:rsid w:val="00782428"/>
    <w:rsid w:val="00782BC5"/>
    <w:rsid w:val="007A0659"/>
    <w:rsid w:val="007A437A"/>
    <w:rsid w:val="007A6295"/>
    <w:rsid w:val="007B69B9"/>
    <w:rsid w:val="007C281F"/>
    <w:rsid w:val="007D5782"/>
    <w:rsid w:val="007E0A6F"/>
    <w:rsid w:val="007E5302"/>
    <w:rsid w:val="008074E7"/>
    <w:rsid w:val="008152C9"/>
    <w:rsid w:val="00817D2E"/>
    <w:rsid w:val="00817F57"/>
    <w:rsid w:val="00820918"/>
    <w:rsid w:val="00822163"/>
    <w:rsid w:val="00833DCF"/>
    <w:rsid w:val="00834977"/>
    <w:rsid w:val="008443B9"/>
    <w:rsid w:val="00870C7E"/>
    <w:rsid w:val="008759C6"/>
    <w:rsid w:val="00890C7E"/>
    <w:rsid w:val="0089630D"/>
    <w:rsid w:val="008A76D5"/>
    <w:rsid w:val="008B40BA"/>
    <w:rsid w:val="008B6869"/>
    <w:rsid w:val="008B7DEC"/>
    <w:rsid w:val="008C61CC"/>
    <w:rsid w:val="008C61F9"/>
    <w:rsid w:val="008E0CEC"/>
    <w:rsid w:val="008F318A"/>
    <w:rsid w:val="00910EDB"/>
    <w:rsid w:val="00915D52"/>
    <w:rsid w:val="00917A15"/>
    <w:rsid w:val="00922597"/>
    <w:rsid w:val="009226ED"/>
    <w:rsid w:val="00934FD6"/>
    <w:rsid w:val="00953755"/>
    <w:rsid w:val="009A2382"/>
    <w:rsid w:val="009A3955"/>
    <w:rsid w:val="009B4804"/>
    <w:rsid w:val="009C16F1"/>
    <w:rsid w:val="009C2943"/>
    <w:rsid w:val="009C5D7C"/>
    <w:rsid w:val="009D7595"/>
    <w:rsid w:val="009E35E8"/>
    <w:rsid w:val="009E4CC7"/>
    <w:rsid w:val="009E6DD8"/>
    <w:rsid w:val="009E7BE5"/>
    <w:rsid w:val="009F4BFE"/>
    <w:rsid w:val="00A21031"/>
    <w:rsid w:val="00A373D5"/>
    <w:rsid w:val="00A4680B"/>
    <w:rsid w:val="00A67420"/>
    <w:rsid w:val="00A72937"/>
    <w:rsid w:val="00A75BEB"/>
    <w:rsid w:val="00A801EA"/>
    <w:rsid w:val="00A8025A"/>
    <w:rsid w:val="00A80312"/>
    <w:rsid w:val="00A80E02"/>
    <w:rsid w:val="00A90180"/>
    <w:rsid w:val="00A96CB9"/>
    <w:rsid w:val="00AA2ED9"/>
    <w:rsid w:val="00AB019D"/>
    <w:rsid w:val="00AB1BA6"/>
    <w:rsid w:val="00AB722A"/>
    <w:rsid w:val="00AC35B2"/>
    <w:rsid w:val="00AE7F06"/>
    <w:rsid w:val="00AF451C"/>
    <w:rsid w:val="00AF60BB"/>
    <w:rsid w:val="00AF7987"/>
    <w:rsid w:val="00B04594"/>
    <w:rsid w:val="00B135AF"/>
    <w:rsid w:val="00B201D4"/>
    <w:rsid w:val="00B2602F"/>
    <w:rsid w:val="00B3075C"/>
    <w:rsid w:val="00B5647D"/>
    <w:rsid w:val="00B83DCC"/>
    <w:rsid w:val="00B852C2"/>
    <w:rsid w:val="00B87A92"/>
    <w:rsid w:val="00BA1558"/>
    <w:rsid w:val="00BD09EC"/>
    <w:rsid w:val="00BD1A09"/>
    <w:rsid w:val="00BE6529"/>
    <w:rsid w:val="00C015DD"/>
    <w:rsid w:val="00C1427A"/>
    <w:rsid w:val="00C15BCD"/>
    <w:rsid w:val="00C62376"/>
    <w:rsid w:val="00C641D6"/>
    <w:rsid w:val="00C83C49"/>
    <w:rsid w:val="00C94031"/>
    <w:rsid w:val="00CB0B17"/>
    <w:rsid w:val="00CB3829"/>
    <w:rsid w:val="00CB44BA"/>
    <w:rsid w:val="00CC6B79"/>
    <w:rsid w:val="00CE08B9"/>
    <w:rsid w:val="00CE528B"/>
    <w:rsid w:val="00CE6854"/>
    <w:rsid w:val="00CE7CB3"/>
    <w:rsid w:val="00CF0884"/>
    <w:rsid w:val="00D04CD0"/>
    <w:rsid w:val="00D2678C"/>
    <w:rsid w:val="00D3538F"/>
    <w:rsid w:val="00D3642E"/>
    <w:rsid w:val="00D4469A"/>
    <w:rsid w:val="00D53FD2"/>
    <w:rsid w:val="00D70E5B"/>
    <w:rsid w:val="00DB7BE7"/>
    <w:rsid w:val="00DC1FB1"/>
    <w:rsid w:val="00DC42A2"/>
    <w:rsid w:val="00DF0030"/>
    <w:rsid w:val="00E01669"/>
    <w:rsid w:val="00E019BB"/>
    <w:rsid w:val="00E109E6"/>
    <w:rsid w:val="00E1128A"/>
    <w:rsid w:val="00E2124B"/>
    <w:rsid w:val="00E25113"/>
    <w:rsid w:val="00E34DB2"/>
    <w:rsid w:val="00E350FE"/>
    <w:rsid w:val="00E5542D"/>
    <w:rsid w:val="00E808F5"/>
    <w:rsid w:val="00E82A17"/>
    <w:rsid w:val="00E859C8"/>
    <w:rsid w:val="00E96D91"/>
    <w:rsid w:val="00EB1402"/>
    <w:rsid w:val="00EC5186"/>
    <w:rsid w:val="00EC60B4"/>
    <w:rsid w:val="00ED4B65"/>
    <w:rsid w:val="00EE1C2A"/>
    <w:rsid w:val="00F02B9B"/>
    <w:rsid w:val="00F20181"/>
    <w:rsid w:val="00F36292"/>
    <w:rsid w:val="00F4029F"/>
    <w:rsid w:val="00F427A6"/>
    <w:rsid w:val="00F70461"/>
    <w:rsid w:val="00F8274B"/>
    <w:rsid w:val="00F829F3"/>
    <w:rsid w:val="00F874E1"/>
    <w:rsid w:val="00FB3881"/>
    <w:rsid w:val="00FB3C30"/>
    <w:rsid w:val="00FC3C35"/>
    <w:rsid w:val="00FD1F1F"/>
    <w:rsid w:val="00FD25F7"/>
    <w:rsid w:val="00FE1288"/>
    <w:rsid w:val="00FF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1B6F8A-0784-454E-ADD9-09E6E7B2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13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8274B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CFF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8274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F8274B"/>
    <w:pPr>
      <w:keepNext/>
      <w:suppressAutoHyphens/>
      <w:spacing w:line="480" w:lineRule="auto"/>
      <w:ind w:left="1920" w:hanging="480"/>
      <w:outlineLvl w:val="3"/>
    </w:pPr>
    <w:rPr>
      <w:rFonts w:ascii="Arial" w:hAnsi="Arial"/>
      <w:kern w:val="1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uiPriority w:val="99"/>
    <w:unhideWhenUsed/>
    <w:rsid w:val="006D205B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link w:val="31"/>
    <w:uiPriority w:val="99"/>
    <w:rsid w:val="006D205B"/>
    <w:rPr>
      <w:rFonts w:ascii="Times New Roman" w:eastAsia="新細明體" w:hAnsi="Times New Roman" w:cs="Times New Roman"/>
      <w:sz w:val="16"/>
      <w:szCs w:val="16"/>
    </w:rPr>
  </w:style>
  <w:style w:type="paragraph" w:customStyle="1" w:styleId="a3">
    <w:name w:val="內文 + (中文) 標楷體"/>
    <w:aliases w:val="(符號) 標楷體,10 點,黑色,左右對齊"/>
    <w:basedOn w:val="a"/>
    <w:link w:val="a4"/>
    <w:uiPriority w:val="99"/>
    <w:rsid w:val="006D205B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4">
    <w:name w:val="內文 + (中文) 標楷體 字元"/>
    <w:aliases w:val="(符號) 標楷體 字元,10 點 字元,黑色 字元,左右對齊 字元"/>
    <w:link w:val="a3"/>
    <w:uiPriority w:val="99"/>
    <w:rsid w:val="006D205B"/>
    <w:rPr>
      <w:rFonts w:ascii="Arial" w:eastAsia="標楷體" w:hAnsi="標楷體" w:cs="Arial"/>
      <w:spacing w:val="-20"/>
      <w:kern w:val="0"/>
      <w:sz w:val="20"/>
      <w:szCs w:val="24"/>
    </w:rPr>
  </w:style>
  <w:style w:type="character" w:styleId="a5">
    <w:name w:val="Strong"/>
    <w:uiPriority w:val="99"/>
    <w:qFormat/>
    <w:rsid w:val="00EC60B4"/>
    <w:rPr>
      <w:b/>
      <w:bCs/>
    </w:rPr>
  </w:style>
  <w:style w:type="character" w:customStyle="1" w:styleId="10">
    <w:name w:val="標題 1 字元"/>
    <w:link w:val="1"/>
    <w:uiPriority w:val="9"/>
    <w:rsid w:val="00F8274B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0">
    <w:name w:val="標題 3 字元"/>
    <w:link w:val="3"/>
    <w:uiPriority w:val="9"/>
    <w:rsid w:val="00F8274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link w:val="4"/>
    <w:uiPriority w:val="99"/>
    <w:rsid w:val="00F8274B"/>
    <w:rPr>
      <w:rFonts w:ascii="Arial" w:hAnsi="Arial"/>
      <w:kern w:val="1"/>
      <w:sz w:val="36"/>
      <w:szCs w:val="36"/>
      <w:lang w:eastAsia="ar-SA"/>
    </w:rPr>
  </w:style>
  <w:style w:type="table" w:styleId="a6">
    <w:name w:val="Table Grid"/>
    <w:basedOn w:val="a1"/>
    <w:rsid w:val="00F8274B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F8274B"/>
    <w:rPr>
      <w:rFonts w:cs="Times New Roman"/>
      <w:color w:val="auto"/>
      <w:u w:val="single"/>
    </w:rPr>
  </w:style>
  <w:style w:type="paragraph" w:customStyle="1" w:styleId="a8">
    <w:name w:val="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9">
    <w:name w:val="Emphasis"/>
    <w:uiPriority w:val="99"/>
    <w:qFormat/>
    <w:rsid w:val="00F8274B"/>
    <w:rPr>
      <w:i/>
      <w:iCs/>
    </w:rPr>
  </w:style>
  <w:style w:type="paragraph" w:customStyle="1" w:styleId="41">
    <w:name w:val="字元4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a">
    <w:name w:val="header"/>
    <w:basedOn w:val="a"/>
    <w:link w:val="ab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b">
    <w:name w:val="頁首 字元"/>
    <w:link w:val="aa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styleId="ac">
    <w:name w:val="footer"/>
    <w:basedOn w:val="a"/>
    <w:link w:val="ad"/>
    <w:uiPriority w:val="99"/>
    <w:rsid w:val="00F8274B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細明體"/>
      <w:kern w:val="0"/>
      <w:sz w:val="20"/>
      <w:szCs w:val="20"/>
    </w:rPr>
  </w:style>
  <w:style w:type="character" w:customStyle="1" w:styleId="ad">
    <w:name w:val="頁尾 字元"/>
    <w:link w:val="ac"/>
    <w:uiPriority w:val="99"/>
    <w:rsid w:val="00F8274B"/>
    <w:rPr>
      <w:rFonts w:ascii="Times New Roman" w:eastAsia="細明體" w:hAnsi="Times New Roman" w:cs="Times New Roman"/>
      <w:kern w:val="0"/>
      <w:sz w:val="20"/>
      <w:szCs w:val="20"/>
    </w:rPr>
  </w:style>
  <w:style w:type="paragraph" w:customStyle="1" w:styleId="ae">
    <w:name w:val="公文(主持人)"/>
    <w:basedOn w:val="a"/>
    <w:next w:val="a"/>
    <w:uiPriority w:val="99"/>
    <w:rsid w:val="00F8274B"/>
    <w:pPr>
      <w:spacing w:line="0" w:lineRule="atLeast"/>
      <w:ind w:left="1120" w:hanging="1120"/>
    </w:pPr>
    <w:rPr>
      <w:rFonts w:eastAsia="標楷體"/>
      <w:noProof/>
      <w:sz w:val="28"/>
      <w:szCs w:val="20"/>
    </w:rPr>
  </w:style>
  <w:style w:type="paragraph" w:customStyle="1" w:styleId="11">
    <w:name w:val="清單段落1"/>
    <w:basedOn w:val="a"/>
    <w:uiPriority w:val="99"/>
    <w:rsid w:val="00F8274B"/>
    <w:pPr>
      <w:ind w:leftChars="200" w:left="480"/>
    </w:pPr>
    <w:rPr>
      <w:rFonts w:ascii="Cambria" w:hAnsi="Cambria"/>
    </w:rPr>
  </w:style>
  <w:style w:type="paragraph" w:styleId="af">
    <w:name w:val="Balloon Text"/>
    <w:basedOn w:val="a"/>
    <w:link w:val="af0"/>
    <w:uiPriority w:val="99"/>
    <w:rsid w:val="00F8274B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f0">
    <w:name w:val="註解方塊文字 字元"/>
    <w:link w:val="af"/>
    <w:uiPriority w:val="99"/>
    <w:rsid w:val="00F8274B"/>
    <w:rPr>
      <w:rFonts w:ascii="Cambria" w:eastAsia="新細明體" w:hAnsi="Cambria" w:cs="Times New Roman"/>
      <w:kern w:val="0"/>
      <w:sz w:val="18"/>
      <w:szCs w:val="18"/>
    </w:rPr>
  </w:style>
  <w:style w:type="paragraph" w:styleId="af1">
    <w:name w:val="List Paragraph"/>
    <w:aliases w:val="表圖標題"/>
    <w:basedOn w:val="a"/>
    <w:uiPriority w:val="34"/>
    <w:qFormat/>
    <w:rsid w:val="00F8274B"/>
    <w:pPr>
      <w:ind w:leftChars="200" w:left="480"/>
    </w:pPr>
  </w:style>
  <w:style w:type="paragraph" w:customStyle="1" w:styleId="21">
    <w:name w:val="字元2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2">
    <w:name w:val="Body Text"/>
    <w:basedOn w:val="a"/>
    <w:link w:val="af3"/>
    <w:uiPriority w:val="99"/>
    <w:rsid w:val="00F8274B"/>
    <w:pPr>
      <w:spacing w:line="640" w:lineRule="exact"/>
    </w:pPr>
    <w:rPr>
      <w:rFonts w:ascii="標楷體" w:eastAsia="標楷體" w:hAnsi="標楷體"/>
      <w:sz w:val="28"/>
    </w:rPr>
  </w:style>
  <w:style w:type="character" w:customStyle="1" w:styleId="af3">
    <w:name w:val="本文 字元"/>
    <w:link w:val="af2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af4">
    <w:name w:val="Body Text Indent"/>
    <w:basedOn w:val="a"/>
    <w:link w:val="af5"/>
    <w:uiPriority w:val="99"/>
    <w:rsid w:val="00F8274B"/>
    <w:pPr>
      <w:spacing w:beforeLines="50" w:before="180" w:afterLines="50" w:after="180" w:line="340" w:lineRule="exact"/>
      <w:ind w:leftChars="300" w:left="1440" w:hanging="720"/>
    </w:pPr>
    <w:rPr>
      <w:rFonts w:ascii="標楷體" w:eastAsia="標楷體" w:hAnsi="標楷體"/>
      <w:sz w:val="28"/>
    </w:rPr>
  </w:style>
  <w:style w:type="character" w:customStyle="1" w:styleId="af5">
    <w:name w:val="本文縮排 字元"/>
    <w:link w:val="af4"/>
    <w:uiPriority w:val="99"/>
    <w:rsid w:val="00F8274B"/>
    <w:rPr>
      <w:rFonts w:ascii="標楷體" w:eastAsia="標楷體" w:hAnsi="標楷體" w:cs="Times New Roman"/>
      <w:sz w:val="28"/>
      <w:szCs w:val="24"/>
    </w:rPr>
  </w:style>
  <w:style w:type="paragraph" w:styleId="22">
    <w:name w:val="Body Text Indent 2"/>
    <w:basedOn w:val="a"/>
    <w:link w:val="23"/>
    <w:uiPriority w:val="99"/>
    <w:rsid w:val="00F8274B"/>
    <w:pPr>
      <w:spacing w:beforeLines="50" w:before="180" w:afterLines="50" w:after="180" w:line="400" w:lineRule="exact"/>
      <w:ind w:leftChars="300" w:left="1258" w:hangingChars="192" w:hanging="538"/>
    </w:pPr>
    <w:rPr>
      <w:rFonts w:ascii="標楷體" w:eastAsia="標楷體"/>
      <w:sz w:val="28"/>
    </w:rPr>
  </w:style>
  <w:style w:type="character" w:customStyle="1" w:styleId="23">
    <w:name w:val="本文縮排 2 字元"/>
    <w:link w:val="22"/>
    <w:uiPriority w:val="99"/>
    <w:rsid w:val="00F8274B"/>
    <w:rPr>
      <w:rFonts w:ascii="標楷體" w:eastAsia="標楷體" w:hAnsi="Times New Roman" w:cs="Times New Roman"/>
      <w:sz w:val="28"/>
      <w:szCs w:val="24"/>
    </w:rPr>
  </w:style>
  <w:style w:type="character" w:customStyle="1" w:styleId="emailstyle16">
    <w:name w:val="emailstyle16"/>
    <w:rsid w:val="00F8274B"/>
    <w:rPr>
      <w:rFonts w:ascii="Arial" w:eastAsia="新細明體" w:hAnsi="Arial" w:cs="Arial"/>
      <w:color w:val="000000"/>
      <w:sz w:val="18"/>
    </w:rPr>
  </w:style>
  <w:style w:type="character" w:customStyle="1" w:styleId="style171">
    <w:name w:val="style171"/>
    <w:rsid w:val="00F8274B"/>
    <w:rPr>
      <w:rFonts w:ascii="Verdana" w:hAnsi="Verdana" w:hint="default"/>
      <w:b/>
      <w:bCs/>
      <w:color w:val="666666"/>
      <w:sz w:val="18"/>
      <w:szCs w:val="18"/>
    </w:rPr>
  </w:style>
  <w:style w:type="paragraph" w:customStyle="1" w:styleId="12">
    <w:name w:val="字元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10">
    <w:name w:val="字元4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6">
    <w:name w:val="字元 字元 字元 字元"/>
    <w:basedOn w:val="a"/>
    <w:uiPriority w:val="99"/>
    <w:rsid w:val="00F8274B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Web">
    <w:name w:val="Normal (Web)"/>
    <w:basedOn w:val="a"/>
    <w:link w:val="Web0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title04-21">
    <w:name w:val="title04-21"/>
    <w:rsid w:val="00F8274B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rsid w:val="00F8274B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uiPriority w:val="99"/>
    <w:rsid w:val="00F8274B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  <w:style w:type="character" w:customStyle="1" w:styleId="st">
    <w:name w:val="st"/>
    <w:rsid w:val="00F8274B"/>
  </w:style>
  <w:style w:type="character" w:customStyle="1" w:styleId="mailheadertext1">
    <w:name w:val="mailheadertext1"/>
    <w:rsid w:val="00F8274B"/>
    <w:rPr>
      <w:i w:val="0"/>
      <w:iCs w:val="0"/>
      <w:color w:val="353531"/>
      <w:sz w:val="15"/>
      <w:szCs w:val="15"/>
    </w:rPr>
  </w:style>
  <w:style w:type="character" w:customStyle="1" w:styleId="apple-converted-space">
    <w:name w:val="apple-converted-space"/>
    <w:rsid w:val="00F8274B"/>
  </w:style>
  <w:style w:type="paragraph" w:customStyle="1" w:styleId="110">
    <w:name w:val="清單段落11"/>
    <w:basedOn w:val="a"/>
    <w:uiPriority w:val="99"/>
    <w:rsid w:val="00F8274B"/>
    <w:pPr>
      <w:ind w:leftChars="200" w:left="480"/>
    </w:pPr>
    <w:rPr>
      <w:rFonts w:ascii="Calibri" w:hAnsi="Calibri"/>
      <w:szCs w:val="22"/>
    </w:rPr>
  </w:style>
  <w:style w:type="paragraph" w:styleId="af7">
    <w:name w:val="Salutation"/>
    <w:basedOn w:val="a"/>
    <w:next w:val="a"/>
    <w:link w:val="af8"/>
    <w:uiPriority w:val="99"/>
    <w:unhideWhenUsed/>
    <w:rsid w:val="00F8274B"/>
    <w:rPr>
      <w:rFonts w:ascii="標楷體" w:eastAsia="標楷體" w:hAnsi="標楷體"/>
      <w:color w:val="000000"/>
    </w:rPr>
  </w:style>
  <w:style w:type="character" w:customStyle="1" w:styleId="af8">
    <w:name w:val="問候 字元"/>
    <w:link w:val="af7"/>
    <w:uiPriority w:val="99"/>
    <w:rsid w:val="00F8274B"/>
    <w:rPr>
      <w:rFonts w:ascii="標楷體" w:eastAsia="標楷體" w:hAnsi="標楷體" w:cs="Times New Roman"/>
      <w:color w:val="000000"/>
      <w:szCs w:val="24"/>
    </w:rPr>
  </w:style>
  <w:style w:type="character" w:styleId="af9">
    <w:name w:val="annotation reference"/>
    <w:rsid w:val="00F8274B"/>
    <w:rPr>
      <w:sz w:val="18"/>
      <w:szCs w:val="18"/>
    </w:rPr>
  </w:style>
  <w:style w:type="paragraph" w:styleId="afa">
    <w:name w:val="annotation text"/>
    <w:basedOn w:val="a"/>
    <w:link w:val="afb"/>
    <w:uiPriority w:val="99"/>
    <w:rsid w:val="00F8274B"/>
  </w:style>
  <w:style w:type="character" w:customStyle="1" w:styleId="afb">
    <w:name w:val="註解文字 字元"/>
    <w:link w:val="afa"/>
    <w:uiPriority w:val="99"/>
    <w:rsid w:val="00F8274B"/>
    <w:rPr>
      <w:rFonts w:ascii="Times New Roman" w:eastAsia="新細明體" w:hAnsi="Times New Roman" w:cs="Times New Roman"/>
      <w:szCs w:val="24"/>
    </w:rPr>
  </w:style>
  <w:style w:type="paragraph" w:styleId="afc">
    <w:name w:val="annotation subject"/>
    <w:basedOn w:val="afa"/>
    <w:next w:val="afa"/>
    <w:link w:val="afd"/>
    <w:uiPriority w:val="99"/>
    <w:rsid w:val="00F8274B"/>
    <w:rPr>
      <w:b/>
      <w:bCs/>
    </w:rPr>
  </w:style>
  <w:style w:type="character" w:customStyle="1" w:styleId="afd">
    <w:name w:val="註解主旨 字元"/>
    <w:link w:val="afc"/>
    <w:uiPriority w:val="99"/>
    <w:rsid w:val="00F8274B"/>
    <w:rPr>
      <w:rFonts w:ascii="Times New Roman" w:eastAsia="新細明體" w:hAnsi="Times New Roman" w:cs="Times New Roman"/>
      <w:b/>
      <w:bCs/>
      <w:szCs w:val="24"/>
    </w:rPr>
  </w:style>
  <w:style w:type="paragraph" w:styleId="afe">
    <w:name w:val="caption"/>
    <w:basedOn w:val="a"/>
    <w:next w:val="a"/>
    <w:uiPriority w:val="99"/>
    <w:qFormat/>
    <w:rsid w:val="00F8274B"/>
    <w:rPr>
      <w:sz w:val="20"/>
      <w:szCs w:val="20"/>
    </w:rPr>
  </w:style>
  <w:style w:type="paragraph" w:customStyle="1" w:styleId="aff">
    <w:name w:val="說明"/>
    <w:basedOn w:val="a"/>
    <w:uiPriority w:val="99"/>
    <w:rsid w:val="00F8274B"/>
    <w:pPr>
      <w:spacing w:line="640" w:lineRule="exact"/>
      <w:ind w:left="952" w:hanging="952"/>
    </w:pPr>
    <w:rPr>
      <w:rFonts w:ascii="Arial" w:eastAsia="標楷體" w:hAnsi="Arial"/>
      <w:sz w:val="32"/>
    </w:rPr>
  </w:style>
  <w:style w:type="character" w:styleId="aff0">
    <w:name w:val="page number"/>
    <w:rsid w:val="00F8274B"/>
  </w:style>
  <w:style w:type="paragraph" w:customStyle="1" w:styleId="aff1">
    <w:name w:val="表格內容"/>
    <w:basedOn w:val="a"/>
    <w:uiPriority w:val="99"/>
    <w:rsid w:val="00F8274B"/>
    <w:pPr>
      <w:suppressLineNumbers/>
      <w:suppressAutoHyphens/>
    </w:pPr>
    <w:rPr>
      <w:rFonts w:eastAsia="Microsoft YaHei" w:cs="Mangal"/>
      <w:kern w:val="1"/>
      <w:lang w:eastAsia="hi-IN" w:bidi="hi-IN"/>
    </w:rPr>
  </w:style>
  <w:style w:type="character" w:styleId="aff2">
    <w:name w:val="FollowedHyperlink"/>
    <w:uiPriority w:val="99"/>
    <w:unhideWhenUsed/>
    <w:rsid w:val="00F8274B"/>
    <w:rPr>
      <w:color w:val="800080"/>
      <w:u w:val="single"/>
    </w:rPr>
  </w:style>
  <w:style w:type="paragraph" w:customStyle="1" w:styleId="msolistparagraph0">
    <w:name w:val="msolistparagraph"/>
    <w:basedOn w:val="a"/>
    <w:uiPriority w:val="99"/>
    <w:rsid w:val="00F8274B"/>
    <w:pPr>
      <w:ind w:leftChars="200" w:left="200"/>
    </w:pPr>
    <w:rPr>
      <w:rFonts w:ascii="Calibri" w:hAnsi="Calibri"/>
      <w:szCs w:val="22"/>
    </w:rPr>
  </w:style>
  <w:style w:type="paragraph" w:customStyle="1" w:styleId="aff3">
    <w:name w:val="表文"/>
    <w:basedOn w:val="a"/>
    <w:uiPriority w:val="99"/>
    <w:rsid w:val="00F8274B"/>
    <w:pPr>
      <w:spacing w:line="240" w:lineRule="atLeast"/>
    </w:pPr>
    <w:rPr>
      <w:rFonts w:ascii="Calibri" w:eastAsia="標楷體" w:hAnsi="Calibri" w:cs="Calibri"/>
      <w:sz w:val="28"/>
      <w:szCs w:val="28"/>
    </w:rPr>
  </w:style>
  <w:style w:type="paragraph" w:customStyle="1" w:styleId="style11">
    <w:name w:val="style11"/>
    <w:basedOn w:val="a"/>
    <w:uiPriority w:val="99"/>
    <w:rsid w:val="00F8274B"/>
    <w:pPr>
      <w:widowControl/>
      <w:spacing w:before="100" w:beforeAutospacing="1" w:after="100" w:afterAutospacing="1" w:line="330" w:lineRule="atLeast"/>
    </w:pPr>
    <w:rPr>
      <w:rFonts w:ascii="新細明體" w:hAnsi="新細明體" w:cs="新細明體"/>
      <w:kern w:val="0"/>
    </w:rPr>
  </w:style>
  <w:style w:type="paragraph" w:customStyle="1" w:styleId="13">
    <w:name w:val="1"/>
    <w:basedOn w:val="a"/>
    <w:autoRedefine/>
    <w:uiPriority w:val="99"/>
    <w:rsid w:val="00F8274B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f4">
    <w:name w:val="No Spacing"/>
    <w:link w:val="aff5"/>
    <w:uiPriority w:val="1"/>
    <w:qFormat/>
    <w:rsid w:val="00F8274B"/>
    <w:pPr>
      <w:widowControl w:val="0"/>
    </w:pPr>
    <w:rPr>
      <w:kern w:val="2"/>
      <w:sz w:val="24"/>
      <w:szCs w:val="22"/>
    </w:rPr>
  </w:style>
  <w:style w:type="paragraph" w:styleId="aff6">
    <w:name w:val="Plain Text"/>
    <w:aliases w:val="一般文字1, 字元 字元 字元 字元 字元, 字元 字元 字元 字元,字元 字元 字元 字元 字元,字元 字元 字元 字元1"/>
    <w:basedOn w:val="a"/>
    <w:link w:val="aff7"/>
    <w:uiPriority w:val="99"/>
    <w:unhideWhenUsed/>
    <w:rsid w:val="00F8274B"/>
    <w:rPr>
      <w:rFonts w:ascii="細明體" w:eastAsia="細明體" w:hAnsi="Courier New"/>
      <w:szCs w:val="20"/>
    </w:rPr>
  </w:style>
  <w:style w:type="character" w:customStyle="1" w:styleId="aff7">
    <w:name w:val="純文字 字元"/>
    <w:aliases w:val="一般文字1 字元, 字元 字元 字元 字元 字元 字元, 字元 字元 字元 字元 字元1,字元 字元 字元 字元 字元 字元,字元 字元 字元 字元1 字元"/>
    <w:link w:val="aff6"/>
    <w:uiPriority w:val="99"/>
    <w:rsid w:val="00F8274B"/>
    <w:rPr>
      <w:rFonts w:ascii="細明體" w:eastAsia="細明體" w:hAnsi="Courier New" w:cs="Times New Roman"/>
      <w:szCs w:val="20"/>
    </w:rPr>
  </w:style>
  <w:style w:type="paragraph" w:styleId="aff8">
    <w:name w:val="TOC Heading"/>
    <w:basedOn w:val="1"/>
    <w:next w:val="a"/>
    <w:uiPriority w:val="39"/>
    <w:unhideWhenUsed/>
    <w:qFormat/>
    <w:rsid w:val="00F8274B"/>
    <w:pPr>
      <w:keepLines/>
      <w:widowControl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220"/>
    </w:pPr>
    <w:rPr>
      <w:rFonts w:ascii="Calibri" w:hAnsi="Calibri"/>
      <w:kern w:val="0"/>
      <w:sz w:val="22"/>
      <w:szCs w:val="22"/>
    </w:rPr>
  </w:style>
  <w:style w:type="paragraph" w:styleId="14">
    <w:name w:val="toc 1"/>
    <w:basedOn w:val="a"/>
    <w:next w:val="a"/>
    <w:autoRedefine/>
    <w:uiPriority w:val="39"/>
    <w:unhideWhenUsed/>
    <w:rsid w:val="00F8274B"/>
    <w:pPr>
      <w:widowControl/>
      <w:spacing w:after="100" w:line="259" w:lineRule="auto"/>
    </w:pPr>
    <w:rPr>
      <w:rFonts w:ascii="Calibri" w:hAnsi="Calibri"/>
      <w:b/>
      <w:kern w:val="0"/>
      <w:sz w:val="28"/>
      <w:szCs w:val="22"/>
    </w:rPr>
  </w:style>
  <w:style w:type="paragraph" w:styleId="33">
    <w:name w:val="toc 3"/>
    <w:basedOn w:val="a"/>
    <w:next w:val="a"/>
    <w:autoRedefine/>
    <w:uiPriority w:val="39"/>
    <w:unhideWhenUsed/>
    <w:rsid w:val="00F8274B"/>
    <w:pPr>
      <w:widowControl/>
      <w:spacing w:after="100" w:line="259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tab80">
    <w:name w:val="tab80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lang w:bidi="th-TH"/>
    </w:rPr>
  </w:style>
  <w:style w:type="table" w:styleId="3-1">
    <w:name w:val="Medium Grid 3 Accent 1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3-3">
    <w:name w:val="Medium Grid 3 Accent 3"/>
    <w:basedOn w:val="a1"/>
    <w:uiPriority w:val="69"/>
    <w:rsid w:val="00F8274B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fc6d165dc8-53e0-4a87-be8c-363d828c1aeb-2">
    <w:name w:val="fc6d165dc8-53e0-4a87-be8c-363d828c1aeb-2"/>
    <w:rsid w:val="00F8274B"/>
  </w:style>
  <w:style w:type="paragraph" w:customStyle="1" w:styleId="aff9">
    <w:name w:val="公文(說明事項)"/>
    <w:basedOn w:val="a"/>
    <w:uiPriority w:val="99"/>
    <w:rsid w:val="00F8274B"/>
    <w:pPr>
      <w:spacing w:line="500" w:lineRule="exact"/>
      <w:ind w:left="958" w:hanging="640"/>
    </w:pPr>
    <w:rPr>
      <w:rFonts w:eastAsia="標楷體"/>
      <w:noProof/>
      <w:sz w:val="32"/>
      <w:szCs w:val="20"/>
    </w:rPr>
  </w:style>
  <w:style w:type="character" w:customStyle="1" w:styleId="Web0">
    <w:name w:val="內文 (Web) 字元"/>
    <w:link w:val="Web"/>
    <w:uiPriority w:val="99"/>
    <w:rsid w:val="00F8274B"/>
    <w:rPr>
      <w:rFonts w:ascii="新細明體" w:eastAsia="新細明體" w:hAnsi="新細明體" w:cs="Times New Roman"/>
      <w:kern w:val="0"/>
      <w:szCs w:val="24"/>
    </w:rPr>
  </w:style>
  <w:style w:type="character" w:customStyle="1" w:styleId="apple-style-span">
    <w:name w:val="apple-style-span"/>
    <w:uiPriority w:val="99"/>
    <w:rsid w:val="00F8274B"/>
  </w:style>
  <w:style w:type="paragraph" w:customStyle="1" w:styleId="style1">
    <w:name w:val="style1"/>
    <w:basedOn w:val="a"/>
    <w:uiPriority w:val="99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15">
    <w:name w:val="純文字1"/>
    <w:basedOn w:val="a"/>
    <w:uiPriority w:val="99"/>
    <w:rsid w:val="00F8274B"/>
    <w:pPr>
      <w:suppressAutoHyphens/>
    </w:pPr>
    <w:rPr>
      <w:rFonts w:ascii="細明體" w:eastAsia="細明體" w:hAnsi="細明體" w:cs="Courier New"/>
      <w:kern w:val="1"/>
      <w:lang w:eastAsia="ar-SA"/>
    </w:rPr>
  </w:style>
  <w:style w:type="character" w:styleId="HTML">
    <w:name w:val="HTML Typewriter"/>
    <w:uiPriority w:val="99"/>
    <w:rsid w:val="00F8274B"/>
    <w:rPr>
      <w:rFonts w:ascii="Arial Unicode MS" w:eastAsia="Courier New" w:hAnsi="Arial Unicode MS" w:cs="Courier New"/>
      <w:sz w:val="20"/>
      <w:szCs w:val="20"/>
    </w:rPr>
  </w:style>
  <w:style w:type="paragraph" w:customStyle="1" w:styleId="111">
    <w:name w:val="字元11"/>
    <w:basedOn w:val="a"/>
    <w:autoRedefine/>
    <w:uiPriority w:val="99"/>
    <w:rsid w:val="00F8274B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25">
    <w:name w:val="純文字2"/>
    <w:basedOn w:val="a"/>
    <w:uiPriority w:val="99"/>
    <w:rsid w:val="00F8274B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shorttext">
    <w:name w:val="short_text"/>
    <w:uiPriority w:val="99"/>
    <w:rsid w:val="00F8274B"/>
  </w:style>
  <w:style w:type="character" w:customStyle="1" w:styleId="hps">
    <w:name w:val="hps"/>
    <w:uiPriority w:val="99"/>
    <w:rsid w:val="00F8274B"/>
  </w:style>
  <w:style w:type="paragraph" w:customStyle="1" w:styleId="26">
    <w:name w:val="樣式2"/>
    <w:rsid w:val="00F8274B"/>
    <w:pPr>
      <w:spacing w:before="10" w:after="10" w:line="300" w:lineRule="auto"/>
      <w:ind w:leftChars="50" w:left="240" w:hangingChars="50" w:hanging="120"/>
    </w:pPr>
    <w:rPr>
      <w:rFonts w:ascii="Times New Roman" w:eastAsia="標楷體" w:hAnsi="Times New Roman"/>
      <w:kern w:val="2"/>
      <w:sz w:val="24"/>
      <w:szCs w:val="24"/>
    </w:rPr>
  </w:style>
  <w:style w:type="paragraph" w:styleId="affa">
    <w:name w:val="Title"/>
    <w:basedOn w:val="a"/>
    <w:link w:val="affb"/>
    <w:uiPriority w:val="10"/>
    <w:qFormat/>
    <w:rsid w:val="00F8274B"/>
    <w:pPr>
      <w:spacing w:before="120" w:after="120" w:line="720" w:lineRule="atLeast"/>
      <w:jc w:val="center"/>
      <w:outlineLvl w:val="0"/>
    </w:pPr>
    <w:rPr>
      <w:rFonts w:ascii="Arial" w:eastAsia="華康隸書體" w:hAnsi="Arial" w:cs="Arial"/>
      <w:b/>
      <w:bCs/>
      <w:sz w:val="36"/>
      <w:szCs w:val="32"/>
    </w:rPr>
  </w:style>
  <w:style w:type="character" w:customStyle="1" w:styleId="affb">
    <w:name w:val="標題 字元"/>
    <w:link w:val="affa"/>
    <w:uiPriority w:val="10"/>
    <w:rsid w:val="00F8274B"/>
    <w:rPr>
      <w:rFonts w:ascii="Arial" w:eastAsia="華康隸書體" w:hAnsi="Arial" w:cs="Arial"/>
      <w:b/>
      <w:bCs/>
      <w:sz w:val="36"/>
      <w:szCs w:val="32"/>
    </w:rPr>
  </w:style>
  <w:style w:type="paragraph" w:customStyle="1" w:styleId="5">
    <w:name w:val="樣式5"/>
    <w:basedOn w:val="a"/>
    <w:rsid w:val="00F8274B"/>
    <w:pPr>
      <w:widowControl/>
      <w:numPr>
        <w:numId w:val="2"/>
      </w:numPr>
      <w:snapToGrid w:val="0"/>
      <w:spacing w:beforeLines="50" w:before="50" w:line="360" w:lineRule="atLeast"/>
      <w:ind w:leftChars="200" w:left="200"/>
      <w:jc w:val="both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text">
    <w:name w:val="text"/>
    <w:basedOn w:val="a"/>
    <w:rsid w:val="00F8274B"/>
    <w:pPr>
      <w:widowControl/>
      <w:spacing w:before="100" w:beforeAutospacing="1" w:after="100" w:afterAutospacing="1"/>
    </w:pPr>
    <w:rPr>
      <w:rFonts w:ascii="sөũ" w:hAnsi="sөũ" w:cs="新細明體"/>
      <w:color w:val="0000FF"/>
      <w:kern w:val="0"/>
      <w:sz w:val="20"/>
      <w:szCs w:val="20"/>
    </w:rPr>
  </w:style>
  <w:style w:type="paragraph" w:styleId="34">
    <w:name w:val="Body Text 3"/>
    <w:basedOn w:val="a"/>
    <w:link w:val="35"/>
    <w:rsid w:val="00F8274B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rsid w:val="00F8274B"/>
    <w:rPr>
      <w:rFonts w:ascii="Times New Roman" w:eastAsia="新細明體" w:hAnsi="Times New Roman" w:cs="Times New Roman"/>
      <w:sz w:val="16"/>
      <w:szCs w:val="16"/>
    </w:rPr>
  </w:style>
  <w:style w:type="paragraph" w:customStyle="1" w:styleId="affc">
    <w:name w:val="公文(後續段落_副本)"/>
    <w:basedOn w:val="a"/>
    <w:rsid w:val="00F8274B"/>
    <w:pPr>
      <w:spacing w:line="0" w:lineRule="atLeast"/>
      <w:ind w:left="840"/>
    </w:pPr>
    <w:rPr>
      <w:rFonts w:eastAsia="標楷體"/>
      <w:noProof/>
      <w:szCs w:val="20"/>
    </w:rPr>
  </w:style>
  <w:style w:type="table" w:customStyle="1" w:styleId="16">
    <w:name w:val="表格格線1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4215479946msonormal">
    <w:name w:val="yiv4215479946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821806015msonormal">
    <w:name w:val="yiv8821806015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369788370msonormal">
    <w:name w:val="yiv1369788370msonormal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7">
    <w:name w:val="表格格線2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表格格線3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表格格線4"/>
    <w:basedOn w:val="a1"/>
    <w:next w:val="a6"/>
    <w:uiPriority w:val="59"/>
    <w:rsid w:val="00F827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F8274B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8">
    <w:name w:val="font8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F8274B"/>
    <w:pPr>
      <w:widowControl/>
      <w:spacing w:before="100" w:beforeAutospacing="1" w:after="100" w:afterAutospacing="1"/>
    </w:pPr>
    <w:rPr>
      <w:color w:val="000000"/>
      <w:kern w:val="0"/>
      <w:sz w:val="20"/>
      <w:szCs w:val="20"/>
    </w:rPr>
  </w:style>
  <w:style w:type="paragraph" w:customStyle="1" w:styleId="xl65">
    <w:name w:val="xl65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6">
    <w:name w:val="xl6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7">
    <w:name w:val="xl6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8">
    <w:name w:val="xl68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0"/>
      <w:szCs w:val="20"/>
    </w:rPr>
  </w:style>
  <w:style w:type="paragraph" w:customStyle="1" w:styleId="xl70">
    <w:name w:val="xl70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2">
    <w:name w:val="xl7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4">
    <w:name w:val="xl7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5">
    <w:name w:val="xl7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6">
    <w:name w:val="xl76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7">
    <w:name w:val="xl77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78">
    <w:name w:val="xl7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9">
    <w:name w:val="xl7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0">
    <w:name w:val="xl8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1">
    <w:name w:val="xl8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2">
    <w:name w:val="xl8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3">
    <w:name w:val="xl8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84">
    <w:name w:val="xl8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5">
    <w:name w:val="xl8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86">
    <w:name w:val="xl8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87">
    <w:name w:val="xl87"/>
    <w:basedOn w:val="a"/>
    <w:rsid w:val="00F8274B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8">
    <w:name w:val="xl88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0"/>
      <w:szCs w:val="20"/>
    </w:rPr>
  </w:style>
  <w:style w:type="paragraph" w:customStyle="1" w:styleId="xl89">
    <w:name w:val="xl89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0">
    <w:name w:val="xl90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1">
    <w:name w:val="xl91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93">
    <w:name w:val="xl93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4">
    <w:name w:val="xl94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5">
    <w:name w:val="xl95"/>
    <w:basedOn w:val="a"/>
    <w:rsid w:val="00F8274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2"/>
      <w:szCs w:val="22"/>
    </w:rPr>
  </w:style>
  <w:style w:type="paragraph" w:customStyle="1" w:styleId="xl96">
    <w:name w:val="xl96"/>
    <w:basedOn w:val="a"/>
    <w:rsid w:val="00F8274B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7">
    <w:name w:val="xl97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98">
    <w:name w:val="xl98"/>
    <w:basedOn w:val="a"/>
    <w:rsid w:val="00F8274B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7">
    <w:name w:val="本文 字元1"/>
    <w:rsid w:val="00F8274B"/>
    <w:rPr>
      <w:kern w:val="2"/>
      <w:sz w:val="24"/>
      <w:szCs w:val="24"/>
    </w:rPr>
  </w:style>
  <w:style w:type="character" w:customStyle="1" w:styleId="37">
    <w:name w:val="字元 字元3"/>
    <w:rsid w:val="00F8274B"/>
    <w:rPr>
      <w:rFonts w:eastAsia="細明體"/>
      <w:lang w:val="en-US" w:eastAsia="zh-TW" w:bidi="ar-SA"/>
    </w:rPr>
  </w:style>
  <w:style w:type="character" w:customStyle="1" w:styleId="affd">
    <w:name w:val="字元 字元"/>
    <w:rsid w:val="00F8274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customStyle="1" w:styleId="affe">
    <w:name w:val="公文(後續段落_主持人)"/>
    <w:basedOn w:val="a"/>
    <w:rsid w:val="00E82A17"/>
    <w:pPr>
      <w:spacing w:line="0" w:lineRule="atLeast"/>
      <w:ind w:left="1440"/>
    </w:pPr>
    <w:rPr>
      <w:rFonts w:eastAsia="標楷體"/>
      <w:noProof/>
      <w:sz w:val="32"/>
      <w:szCs w:val="20"/>
    </w:rPr>
  </w:style>
  <w:style w:type="character" w:customStyle="1" w:styleId="28">
    <w:name w:val="字元 字元2"/>
    <w:rsid w:val="00E82A17"/>
    <w:rPr>
      <w:rFonts w:eastAsia="細明體"/>
      <w:lang w:val="en-US" w:eastAsia="zh-TW" w:bidi="ar-SA"/>
    </w:rPr>
  </w:style>
  <w:style w:type="character" w:customStyle="1" w:styleId="43">
    <w:name w:val="字元 字元4"/>
    <w:locked/>
    <w:rsid w:val="00E82A17"/>
    <w:rPr>
      <w:rFonts w:eastAsia="新細明體"/>
      <w:kern w:val="2"/>
      <w:lang w:val="en-US" w:eastAsia="zh-TW" w:bidi="ar-SA"/>
    </w:rPr>
  </w:style>
  <w:style w:type="character" w:customStyle="1" w:styleId="310">
    <w:name w:val="字元 字元31"/>
    <w:rsid w:val="00E82A17"/>
    <w:rPr>
      <w:rFonts w:ascii="Calibri" w:eastAsia="新細明體" w:hAnsi="Calibri"/>
      <w:kern w:val="2"/>
      <w:lang w:val="en-US" w:eastAsia="zh-TW" w:bidi="ar-SA"/>
    </w:rPr>
  </w:style>
  <w:style w:type="character" w:customStyle="1" w:styleId="aff5">
    <w:name w:val="無間距 字元"/>
    <w:link w:val="aff4"/>
    <w:uiPriority w:val="1"/>
    <w:locked/>
    <w:rsid w:val="00E82A17"/>
    <w:rPr>
      <w:rFonts w:ascii="Calibri" w:eastAsia="新細明體" w:hAnsi="Calibri" w:cs="Times New Roman"/>
    </w:rPr>
  </w:style>
  <w:style w:type="character" w:customStyle="1" w:styleId="20">
    <w:name w:val="標題 2 字元"/>
    <w:link w:val="2"/>
    <w:uiPriority w:val="9"/>
    <w:semiHidden/>
    <w:rsid w:val="003A1CFF"/>
    <w:rPr>
      <w:rFonts w:ascii="Cambria" w:hAnsi="Cambria"/>
      <w:b/>
      <w:bCs/>
      <w:kern w:val="2"/>
      <w:sz w:val="48"/>
      <w:szCs w:val="48"/>
    </w:rPr>
  </w:style>
  <w:style w:type="paragraph" w:styleId="afff">
    <w:name w:val="Subtitle"/>
    <w:basedOn w:val="a"/>
    <w:link w:val="afff0"/>
    <w:uiPriority w:val="99"/>
    <w:qFormat/>
    <w:rsid w:val="003A1CFF"/>
    <w:pPr>
      <w:widowControl/>
      <w:spacing w:after="480"/>
      <w:jc w:val="center"/>
    </w:pPr>
    <w:rPr>
      <w:rFonts w:ascii="Cambria" w:hAnsi="Cambria"/>
      <w:color w:val="000000"/>
      <w:kern w:val="0"/>
      <w:sz w:val="28"/>
      <w:szCs w:val="28"/>
    </w:rPr>
  </w:style>
  <w:style w:type="character" w:customStyle="1" w:styleId="afff0">
    <w:name w:val="副標題 字元"/>
    <w:link w:val="afff"/>
    <w:uiPriority w:val="99"/>
    <w:rsid w:val="003A1CFF"/>
    <w:rPr>
      <w:rFonts w:ascii="Cambria" w:hAnsi="Cambria"/>
      <w:color w:val="000000"/>
      <w:sz w:val="28"/>
      <w:szCs w:val="28"/>
    </w:rPr>
  </w:style>
  <w:style w:type="paragraph" w:customStyle="1" w:styleId="420">
    <w:name w:val="字元4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6">
    <w:name w:val="字元6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10">
    <w:name w:val="字元 字元21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20">
    <w:name w:val="字元12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50">
    <w:name w:val="字元5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29">
    <w:name w:val="清單段落2"/>
    <w:basedOn w:val="a"/>
    <w:uiPriority w:val="99"/>
    <w:rsid w:val="003A1CFF"/>
    <w:pPr>
      <w:ind w:leftChars="200" w:left="480"/>
    </w:pPr>
    <w:rPr>
      <w:rFonts w:ascii="Calibri" w:hAnsi="Calibri" w:cs="Calibri"/>
    </w:rPr>
  </w:style>
  <w:style w:type="paragraph" w:customStyle="1" w:styleId="38">
    <w:name w:val="字元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30">
    <w:name w:val="字元43"/>
    <w:basedOn w:val="a"/>
    <w:autoRedefine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30">
    <w:name w:val="字元13"/>
    <w:basedOn w:val="a"/>
    <w:autoRedefine/>
    <w:rsid w:val="003A1CFF"/>
    <w:pPr>
      <w:widowControl/>
      <w:spacing w:line="240" w:lineRule="exact"/>
      <w:jc w:val="both"/>
    </w:pPr>
    <w:rPr>
      <w:rFonts w:ascii="新細明體" w:hAnsi="新細明體"/>
      <w:kern w:val="0"/>
      <w:sz w:val="18"/>
      <w:szCs w:val="20"/>
      <w:lang w:eastAsia="zh-CN" w:bidi="hi-IN"/>
    </w:rPr>
  </w:style>
  <w:style w:type="paragraph" w:customStyle="1" w:styleId="39">
    <w:name w:val="純文字3"/>
    <w:basedOn w:val="a"/>
    <w:rsid w:val="003A1CFF"/>
    <w:pPr>
      <w:adjustRightInd w:val="0"/>
      <w:textAlignment w:val="baseline"/>
    </w:pPr>
    <w:rPr>
      <w:rFonts w:ascii="細明體" w:eastAsia="細明體" w:hAnsi="Courier New"/>
      <w:szCs w:val="20"/>
    </w:rPr>
  </w:style>
  <w:style w:type="character" w:customStyle="1" w:styleId="afff1">
    <w:name w:val="結語 字元"/>
    <w:link w:val="afff2"/>
    <w:uiPriority w:val="99"/>
    <w:semiHidden/>
    <w:rsid w:val="003A1CFF"/>
    <w:rPr>
      <w:rFonts w:ascii="標楷體" w:eastAsia="標楷體" w:hAnsi="Times New Roman"/>
      <w:szCs w:val="24"/>
    </w:rPr>
  </w:style>
  <w:style w:type="paragraph" w:styleId="afff2">
    <w:name w:val="Closing"/>
    <w:basedOn w:val="a"/>
    <w:link w:val="afff1"/>
    <w:uiPriority w:val="99"/>
    <w:semiHidden/>
    <w:unhideWhenUsed/>
    <w:rsid w:val="003A1CFF"/>
    <w:pPr>
      <w:ind w:left="4320"/>
    </w:pPr>
    <w:rPr>
      <w:rFonts w:ascii="標楷體" w:eastAsia="標楷體"/>
      <w:kern w:val="0"/>
      <w:sz w:val="20"/>
    </w:rPr>
  </w:style>
  <w:style w:type="character" w:customStyle="1" w:styleId="18">
    <w:name w:val="結語 字元1"/>
    <w:uiPriority w:val="99"/>
    <w:semiHidden/>
    <w:rsid w:val="003A1CFF"/>
    <w:rPr>
      <w:rFonts w:ascii="Times New Roman" w:hAnsi="Times New Roman"/>
      <w:kern w:val="2"/>
      <w:sz w:val="24"/>
      <w:szCs w:val="24"/>
    </w:rPr>
  </w:style>
  <w:style w:type="character" w:customStyle="1" w:styleId="19">
    <w:name w:val="純文字 字元1"/>
    <w:aliases w:val="一般文字1 字元1,字元 字元 字元 字元 字元 字元1,字元 字元 字元 字元1 字元1,字元 字元 字元 字元 字元2"/>
    <w:rsid w:val="003A1CFF"/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fff3">
    <w:name w:val="公文(開會事由)"/>
    <w:basedOn w:val="a"/>
    <w:next w:val="a"/>
    <w:uiPriority w:val="99"/>
    <w:rsid w:val="003A1CFF"/>
    <w:pPr>
      <w:spacing w:line="0" w:lineRule="atLeast"/>
      <w:ind w:left="1600" w:hanging="1600"/>
    </w:pPr>
    <w:rPr>
      <w:rFonts w:eastAsia="標楷體"/>
      <w:noProof/>
      <w:sz w:val="28"/>
      <w:szCs w:val="20"/>
    </w:rPr>
  </w:style>
  <w:style w:type="paragraph" w:customStyle="1" w:styleId="afff4">
    <w:name w:val="a"/>
    <w:basedOn w:val="a"/>
    <w:uiPriority w:val="99"/>
    <w:rsid w:val="003A1C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ff5">
    <w:name w:val="字元 字元 字元"/>
    <w:basedOn w:val="a"/>
    <w:autoRedefine/>
    <w:uiPriority w:val="99"/>
    <w:rsid w:val="003A1CF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fff6">
    <w:name w:val="條"/>
    <w:basedOn w:val="a"/>
    <w:uiPriority w:val="99"/>
    <w:rsid w:val="003A1CFF"/>
    <w:pPr>
      <w:tabs>
        <w:tab w:val="left" w:pos="1701"/>
        <w:tab w:val="left" w:pos="1985"/>
        <w:tab w:val="left" w:pos="2268"/>
        <w:tab w:val="left" w:pos="2552"/>
        <w:tab w:val="left" w:pos="2835"/>
      </w:tabs>
      <w:snapToGrid w:val="0"/>
      <w:spacing w:before="40" w:after="60" w:line="288" w:lineRule="auto"/>
      <w:ind w:left="960" w:hanging="360"/>
      <w:jc w:val="both"/>
    </w:pPr>
    <w:rPr>
      <w:rFonts w:eastAsia="標楷體"/>
      <w:szCs w:val="20"/>
    </w:rPr>
  </w:style>
  <w:style w:type="paragraph" w:customStyle="1" w:styleId="afff7">
    <w:name w:val="表格標題"/>
    <w:basedOn w:val="a"/>
    <w:uiPriority w:val="99"/>
    <w:rsid w:val="003A1CFF"/>
    <w:pPr>
      <w:suppressLineNumbers/>
      <w:suppressAutoHyphens/>
      <w:jc w:val="center"/>
    </w:pPr>
    <w:rPr>
      <w:rFonts w:cs="Courier New"/>
      <w:b/>
      <w:bCs/>
      <w:szCs w:val="18"/>
      <w:lang w:eastAsia="ar-SA"/>
    </w:rPr>
  </w:style>
  <w:style w:type="paragraph" w:customStyle="1" w:styleId="320">
    <w:name w:val="見出し 32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3a">
    <w:name w:val="清單段落3"/>
    <w:basedOn w:val="a"/>
    <w:uiPriority w:val="99"/>
    <w:rsid w:val="003A1CFF"/>
    <w:pPr>
      <w:ind w:leftChars="200" w:left="480"/>
    </w:pPr>
  </w:style>
  <w:style w:type="paragraph" w:customStyle="1" w:styleId="afff8">
    <w:name w:val="見出? ?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9">
    <w:name w:val="子標題"/>
    <w:basedOn w:val="a"/>
    <w:uiPriority w:val="99"/>
    <w:rsid w:val="003A1CFF"/>
    <w:rPr>
      <w:rFonts w:ascii="標楷體" w:eastAsia="標楷體" w:hAnsi="標楷體"/>
      <w:b/>
      <w:sz w:val="30"/>
      <w:szCs w:val="30"/>
    </w:rPr>
  </w:style>
  <w:style w:type="paragraph" w:customStyle="1" w:styleId="44">
    <w:name w:val="清單段落4"/>
    <w:basedOn w:val="a"/>
    <w:uiPriority w:val="99"/>
    <w:rsid w:val="003A1CFF"/>
    <w:pPr>
      <w:ind w:leftChars="200" w:left="480"/>
    </w:pPr>
    <w:rPr>
      <w:rFonts w:ascii="Calibri" w:hAnsi="Calibri"/>
      <w:szCs w:val="22"/>
    </w:rPr>
  </w:style>
  <w:style w:type="paragraph" w:customStyle="1" w:styleId="afffa">
    <w:name w:val="(一)"/>
    <w:basedOn w:val="a"/>
    <w:uiPriority w:val="99"/>
    <w:rsid w:val="003A1CFF"/>
    <w:pPr>
      <w:widowControl/>
      <w:autoSpaceDE w:val="0"/>
      <w:autoSpaceDN w:val="0"/>
      <w:spacing w:before="120" w:line="360" w:lineRule="auto"/>
      <w:ind w:left="1560" w:hanging="360"/>
      <w:jc w:val="both"/>
    </w:pPr>
    <w:rPr>
      <w:rFonts w:ascii="Arial" w:eastAsia="標楷體" w:hAnsi="Arial"/>
      <w:spacing w:val="2"/>
    </w:rPr>
  </w:style>
  <w:style w:type="paragraph" w:customStyle="1" w:styleId="1a">
    <w:name w:val="見出? ?1"/>
    <w:basedOn w:val="a"/>
    <w:uiPriority w:val="99"/>
    <w:rsid w:val="003A1CFF"/>
    <w:pPr>
      <w:widowControl/>
      <w:outlineLvl w:val="3"/>
    </w:pPr>
    <w:rPr>
      <w:rFonts w:ascii="MS PGothic" w:eastAsia="MS PGothic" w:hAnsi="MS PGothic" w:cs="MS PGothic"/>
      <w:kern w:val="0"/>
      <w:sz w:val="27"/>
      <w:szCs w:val="27"/>
      <w:lang w:eastAsia="ja-JP" w:bidi="he-IL"/>
    </w:rPr>
  </w:style>
  <w:style w:type="paragraph" w:customStyle="1" w:styleId="afffb">
    <w:name w:val="壹、"/>
    <w:basedOn w:val="a"/>
    <w:uiPriority w:val="99"/>
    <w:rsid w:val="003A1CFF"/>
    <w:pPr>
      <w:adjustRightInd w:val="0"/>
      <w:snapToGrid w:val="0"/>
      <w:spacing w:beforeLines="50" w:afterLines="50" w:line="440" w:lineRule="atLeast"/>
      <w:jc w:val="both"/>
    </w:pPr>
    <w:rPr>
      <w:rFonts w:eastAsia="標楷體"/>
      <w:b/>
      <w:sz w:val="32"/>
      <w:szCs w:val="20"/>
    </w:rPr>
  </w:style>
  <w:style w:type="paragraph" w:customStyle="1" w:styleId="51">
    <w:name w:val="清單段落5"/>
    <w:basedOn w:val="a"/>
    <w:uiPriority w:val="99"/>
    <w:rsid w:val="003A1CFF"/>
    <w:pPr>
      <w:ind w:leftChars="200" w:left="480"/>
    </w:pPr>
  </w:style>
  <w:style w:type="character" w:customStyle="1" w:styleId="style16">
    <w:name w:val="style16"/>
    <w:uiPriority w:val="99"/>
    <w:rsid w:val="003A1CFF"/>
  </w:style>
  <w:style w:type="character" w:customStyle="1" w:styleId="style21">
    <w:name w:val="style21"/>
    <w:uiPriority w:val="99"/>
    <w:rsid w:val="003A1CFF"/>
  </w:style>
  <w:style w:type="character" w:customStyle="1" w:styleId="body131">
    <w:name w:val="body131"/>
    <w:uiPriority w:val="99"/>
    <w:rsid w:val="003A1CFF"/>
    <w:rPr>
      <w:rFonts w:ascii="Verdana" w:hAnsi="Verdana" w:hint="default"/>
      <w:sz w:val="13"/>
      <w:szCs w:val="13"/>
    </w:rPr>
  </w:style>
  <w:style w:type="character" w:customStyle="1" w:styleId="st1">
    <w:name w:val="st1"/>
    <w:uiPriority w:val="99"/>
    <w:rsid w:val="003A1CFF"/>
  </w:style>
  <w:style w:type="character" w:customStyle="1" w:styleId="grame">
    <w:name w:val="grame"/>
    <w:uiPriority w:val="99"/>
    <w:rsid w:val="003A1CFF"/>
    <w:rPr>
      <w:rFonts w:ascii="Times New Roman" w:hAnsi="Times New Roman" w:cs="Times New Roman" w:hint="default"/>
    </w:rPr>
  </w:style>
  <w:style w:type="character" w:customStyle="1" w:styleId="citationbook">
    <w:name w:val="citation book"/>
    <w:uiPriority w:val="99"/>
    <w:rsid w:val="003A1CFF"/>
    <w:rPr>
      <w:rFonts w:ascii="Times New Roman" w:hAnsi="Times New Roman" w:cs="Times New Roman" w:hint="default"/>
    </w:rPr>
  </w:style>
  <w:style w:type="character" w:customStyle="1" w:styleId="60">
    <w:name w:val="字元 字元6"/>
    <w:uiPriority w:val="99"/>
    <w:rsid w:val="003A1CFF"/>
    <w:rPr>
      <w:rFonts w:ascii="Cambria" w:eastAsia="新細明體" w:hAnsi="Cambria" w:hint="default"/>
      <w:sz w:val="18"/>
    </w:rPr>
  </w:style>
  <w:style w:type="character" w:customStyle="1" w:styleId="8">
    <w:name w:val="字元 字元8"/>
    <w:uiPriority w:val="99"/>
    <w:rsid w:val="003A1CFF"/>
    <w:rPr>
      <w:rFonts w:ascii="細明體" w:eastAsia="細明體" w:hAnsi="細明體" w:hint="eastAsia"/>
    </w:rPr>
  </w:style>
  <w:style w:type="character" w:customStyle="1" w:styleId="7">
    <w:name w:val="字元 字元7"/>
    <w:uiPriority w:val="99"/>
    <w:rsid w:val="003A1CFF"/>
    <w:rPr>
      <w:rFonts w:ascii="細明體" w:eastAsia="細明體" w:hAnsi="細明體" w:hint="eastAsia"/>
    </w:rPr>
  </w:style>
  <w:style w:type="character" w:customStyle="1" w:styleId="il">
    <w:name w:val="il"/>
    <w:rsid w:val="003A1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howdtl(96,'1'%20,'2894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F1BD3-250A-421C-BBDD-27604E70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3257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Links>
    <vt:vector size="108" baseType="variant">
      <vt:variant>
        <vt:i4>7077922</vt:i4>
      </vt:variant>
      <vt:variant>
        <vt:i4>51</vt:i4>
      </vt:variant>
      <vt:variant>
        <vt:i4>0</vt:i4>
      </vt:variant>
      <vt:variant>
        <vt:i4>5</vt:i4>
      </vt:variant>
      <vt:variant>
        <vt:lpwstr>javascript:showdtl(96,'1' ,'2894')</vt:lpwstr>
      </vt:variant>
      <vt:variant>
        <vt:lpwstr/>
      </vt:variant>
      <vt:variant>
        <vt:i4>3670077</vt:i4>
      </vt:variant>
      <vt:variant>
        <vt:i4>48</vt:i4>
      </vt:variant>
      <vt:variant>
        <vt:i4>0</vt:i4>
      </vt:variant>
      <vt:variant>
        <vt:i4>5</vt:i4>
      </vt:variant>
      <vt:variant>
        <vt:lpwstr>http://cdict.net/q/practice</vt:lpwstr>
      </vt:variant>
      <vt:variant>
        <vt:lpwstr/>
      </vt:variant>
      <vt:variant>
        <vt:i4>4718618</vt:i4>
      </vt:variant>
      <vt:variant>
        <vt:i4>45</vt:i4>
      </vt:variant>
      <vt:variant>
        <vt:i4>0</vt:i4>
      </vt:variant>
      <vt:variant>
        <vt:i4>5</vt:i4>
      </vt:variant>
      <vt:variant>
        <vt:lpwstr>http://dict.cn/History of Ming and Ching</vt:lpwstr>
      </vt:variant>
      <vt:variant>
        <vt:lpwstr/>
      </vt:variant>
      <vt:variant>
        <vt:i4>1457214273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1457214273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十四</vt:lpwstr>
      </vt:variant>
      <vt:variant>
        <vt:i4>1309233985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十三</vt:lpwstr>
      </vt:variant>
      <vt:variant>
        <vt:i4>1317819201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十二</vt:lpwstr>
      </vt:variant>
      <vt:variant>
        <vt:i4>1308644161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十一</vt:lpwstr>
      </vt:variant>
      <vt:variant>
        <vt:i4>65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十</vt:lpwstr>
      </vt:variant>
      <vt:variant>
        <vt:i4>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九</vt:lpwstr>
      </vt:variant>
      <vt:variant>
        <vt:i4>107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八</vt:lpwstr>
      </vt:variant>
      <vt:variant>
        <vt:i4>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七</vt:lpwstr>
      </vt:variant>
      <vt:variant>
        <vt:i4>109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六</vt:lpwstr>
      </vt:variant>
      <vt:variant>
        <vt:i4>148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五</vt:lpwstr>
      </vt:variant>
      <vt:variant>
        <vt:i4>219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四</vt:lpwstr>
      </vt:variant>
      <vt:variant>
        <vt:i4>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三</vt:lpwstr>
      </vt:variant>
      <vt:variant>
        <vt:i4>140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二</vt:lpwstr>
      </vt:variant>
      <vt:variant>
        <vt:i4>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一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fgu</cp:lastModifiedBy>
  <cp:revision>4</cp:revision>
  <cp:lastPrinted>2017-04-12T03:41:00Z</cp:lastPrinted>
  <dcterms:created xsi:type="dcterms:W3CDTF">2017-04-24T01:02:00Z</dcterms:created>
  <dcterms:modified xsi:type="dcterms:W3CDTF">2019-02-18T06:32:00Z</dcterms:modified>
</cp:coreProperties>
</file>