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CFF" w:rsidRDefault="003A1CFF" w:rsidP="00EC5186">
      <w:pPr>
        <w:numPr>
          <w:ilvl w:val="0"/>
          <w:numId w:val="12"/>
        </w:numPr>
        <w:ind w:left="482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創意與科技學院</w:t>
      </w:r>
      <w:r w:rsidR="007B69B9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="007B69B9">
        <w:rPr>
          <w:rFonts w:ascii="標楷體" w:eastAsia="標楷體" w:hAnsi="標楷體"/>
          <w:b/>
          <w:sz w:val="32"/>
          <w:szCs w:val="32"/>
        </w:rPr>
        <w:t xml:space="preserve"> </w:t>
      </w:r>
      <w:r>
        <w:rPr>
          <w:rFonts w:ascii="標楷體" w:eastAsia="標楷體" w:hAnsi="標楷體" w:hint="eastAsia"/>
          <w:b/>
          <w:sz w:val="32"/>
          <w:szCs w:val="32"/>
        </w:rPr>
        <w:t>產品與媒體設計學系 學士班 課程架構表</w:t>
      </w:r>
    </w:p>
    <w:p w:rsidR="003A1CFF" w:rsidRDefault="001174D2" w:rsidP="003A1CFF">
      <w:pPr>
        <w:spacing w:line="0" w:lineRule="atLeast"/>
        <w:ind w:firstLine="4440"/>
        <w:jc w:val="right"/>
        <w:rPr>
          <w:rFonts w:ascii="標楷體" w:eastAsia="標楷體" w:hAnsi="標楷體"/>
          <w:sz w:val="16"/>
          <w:szCs w:val="16"/>
        </w:rPr>
      </w:pPr>
      <w:r>
        <w:rPr>
          <w:rFonts w:ascii="標楷體" w:eastAsia="標楷體" w:hAnsi="標楷體"/>
          <w:sz w:val="16"/>
          <w:szCs w:val="16"/>
        </w:rPr>
        <w:t>109</w:t>
      </w:r>
      <w:r w:rsidR="003A1CFF">
        <w:rPr>
          <w:rFonts w:ascii="標楷體" w:eastAsia="標楷體" w:hAnsi="標楷體" w:hint="eastAsia"/>
          <w:sz w:val="16"/>
          <w:szCs w:val="16"/>
        </w:rPr>
        <w:t>年</w:t>
      </w:r>
      <w:r>
        <w:rPr>
          <w:rFonts w:ascii="標楷體" w:eastAsia="標楷體" w:hAnsi="標楷體"/>
          <w:sz w:val="16"/>
          <w:szCs w:val="16"/>
        </w:rPr>
        <w:t>5</w:t>
      </w:r>
      <w:r w:rsidR="003A1CFF">
        <w:rPr>
          <w:rFonts w:ascii="標楷體" w:eastAsia="標楷體" w:hAnsi="標楷體" w:hint="eastAsia"/>
          <w:sz w:val="16"/>
          <w:szCs w:val="16"/>
        </w:rPr>
        <w:t>月</w:t>
      </w:r>
      <w:r>
        <w:rPr>
          <w:rFonts w:ascii="標楷體" w:eastAsia="標楷體" w:hAnsi="標楷體"/>
          <w:sz w:val="16"/>
          <w:szCs w:val="16"/>
        </w:rPr>
        <w:t>5</w:t>
      </w:r>
      <w:r w:rsidR="003A1CFF">
        <w:rPr>
          <w:rFonts w:ascii="標楷體" w:eastAsia="標楷體" w:hAnsi="標楷體" w:hint="eastAsia"/>
          <w:sz w:val="16"/>
          <w:szCs w:val="16"/>
        </w:rPr>
        <w:t>日10</w:t>
      </w:r>
      <w:r>
        <w:rPr>
          <w:rFonts w:ascii="標楷體" w:eastAsia="標楷體" w:hAnsi="標楷體"/>
          <w:sz w:val="16"/>
          <w:szCs w:val="16"/>
        </w:rPr>
        <w:t>8</w:t>
      </w:r>
      <w:r w:rsidR="003A1CFF">
        <w:rPr>
          <w:rFonts w:ascii="標楷體" w:eastAsia="標楷體" w:hAnsi="標楷體" w:hint="eastAsia"/>
          <w:sz w:val="16"/>
          <w:szCs w:val="16"/>
        </w:rPr>
        <w:t>學年度第</w:t>
      </w:r>
      <w:r>
        <w:rPr>
          <w:rFonts w:ascii="標楷體" w:eastAsia="標楷體" w:hAnsi="標楷體"/>
          <w:sz w:val="16"/>
          <w:szCs w:val="16"/>
        </w:rPr>
        <w:t>3</w:t>
      </w:r>
      <w:r w:rsidR="003A1CFF">
        <w:rPr>
          <w:rFonts w:ascii="標楷體" w:eastAsia="標楷體" w:hAnsi="標楷體" w:hint="eastAsia"/>
          <w:sz w:val="16"/>
          <w:szCs w:val="16"/>
        </w:rPr>
        <w:t>次系課程委員會通過</w:t>
      </w:r>
    </w:p>
    <w:p w:rsidR="003A1CFF" w:rsidRDefault="00D12D75" w:rsidP="003A1CFF">
      <w:pPr>
        <w:wordWrap w:val="0"/>
        <w:spacing w:line="0" w:lineRule="atLeast"/>
        <w:jc w:val="right"/>
        <w:rPr>
          <w:rFonts w:eastAsia="標楷體"/>
          <w:sz w:val="18"/>
          <w:szCs w:val="18"/>
        </w:rPr>
      </w:pPr>
      <w:r>
        <w:rPr>
          <w:rFonts w:eastAsia="標楷體" w:hint="eastAsia"/>
          <w:sz w:val="18"/>
          <w:szCs w:val="18"/>
        </w:rPr>
        <w:t>10</w:t>
      </w:r>
      <w:r w:rsidR="001174D2">
        <w:rPr>
          <w:rFonts w:eastAsia="標楷體"/>
          <w:sz w:val="18"/>
          <w:szCs w:val="18"/>
        </w:rPr>
        <w:t>9</w:t>
      </w:r>
      <w:r w:rsidR="003A1CFF">
        <w:rPr>
          <w:rFonts w:eastAsia="標楷體" w:hint="eastAsia"/>
          <w:sz w:val="18"/>
          <w:szCs w:val="18"/>
        </w:rPr>
        <w:t>年</w:t>
      </w:r>
      <w:r w:rsidR="001174D2">
        <w:rPr>
          <w:rFonts w:eastAsia="標楷體"/>
          <w:sz w:val="18"/>
          <w:szCs w:val="18"/>
        </w:rPr>
        <w:t>5</w:t>
      </w:r>
      <w:r w:rsidR="003A1CFF">
        <w:rPr>
          <w:rFonts w:eastAsia="標楷體" w:hint="eastAsia"/>
          <w:sz w:val="18"/>
          <w:szCs w:val="18"/>
        </w:rPr>
        <w:t>月</w:t>
      </w:r>
      <w:r>
        <w:rPr>
          <w:rFonts w:eastAsia="標楷體"/>
          <w:sz w:val="18"/>
          <w:szCs w:val="18"/>
        </w:rPr>
        <w:t>28</w:t>
      </w:r>
      <w:r w:rsidR="003A1CFF">
        <w:rPr>
          <w:rFonts w:eastAsia="標楷體" w:hint="eastAsia"/>
          <w:sz w:val="18"/>
          <w:szCs w:val="18"/>
        </w:rPr>
        <w:t>日</w:t>
      </w:r>
      <w:r w:rsidR="003A1CFF">
        <w:rPr>
          <w:rFonts w:eastAsia="標楷體"/>
          <w:sz w:val="18"/>
          <w:szCs w:val="18"/>
        </w:rPr>
        <w:t xml:space="preserve"> 10</w:t>
      </w:r>
      <w:r w:rsidR="001174D2">
        <w:rPr>
          <w:rFonts w:eastAsia="標楷體"/>
          <w:sz w:val="18"/>
          <w:szCs w:val="18"/>
        </w:rPr>
        <w:t>8</w:t>
      </w:r>
      <w:r w:rsidR="003A1CFF">
        <w:rPr>
          <w:rFonts w:eastAsia="標楷體" w:hint="eastAsia"/>
          <w:sz w:val="18"/>
          <w:szCs w:val="18"/>
        </w:rPr>
        <w:t>學年度第</w:t>
      </w:r>
      <w:r w:rsidR="001174D2">
        <w:rPr>
          <w:rFonts w:eastAsia="標楷體"/>
          <w:sz w:val="18"/>
          <w:szCs w:val="18"/>
        </w:rPr>
        <w:t>4</w:t>
      </w:r>
      <w:r w:rsidR="003A1CFF">
        <w:rPr>
          <w:rFonts w:eastAsia="標楷體" w:hint="eastAsia"/>
          <w:sz w:val="18"/>
          <w:szCs w:val="18"/>
        </w:rPr>
        <w:t>次院課程委員會議備查通過</w:t>
      </w:r>
    </w:p>
    <w:p w:rsidR="002E3AE0" w:rsidRPr="001174D2" w:rsidRDefault="00D12D75" w:rsidP="002E3AE0">
      <w:pPr>
        <w:spacing w:line="240" w:lineRule="exact"/>
        <w:jc w:val="right"/>
        <w:rPr>
          <w:rFonts w:ascii="標楷體" w:eastAsia="標楷體" w:hAnsi="標楷體"/>
          <w:sz w:val="16"/>
          <w:szCs w:val="16"/>
        </w:rPr>
      </w:pPr>
      <w:bookmarkStart w:id="0" w:name="_GoBack"/>
      <w:r w:rsidRPr="001174D2">
        <w:rPr>
          <w:rFonts w:ascii="標楷體" w:eastAsia="標楷體" w:hAnsi="標楷體" w:hint="eastAsia"/>
          <w:sz w:val="16"/>
          <w:szCs w:val="16"/>
        </w:rPr>
        <w:t>1</w:t>
      </w:r>
      <w:r w:rsidRPr="001174D2">
        <w:rPr>
          <w:rFonts w:ascii="標楷體" w:eastAsia="標楷體" w:hAnsi="標楷體"/>
          <w:sz w:val="16"/>
          <w:szCs w:val="16"/>
        </w:rPr>
        <w:t>0</w:t>
      </w:r>
      <w:r w:rsidR="001174D2" w:rsidRPr="001174D2">
        <w:rPr>
          <w:rFonts w:ascii="標楷體" w:eastAsia="標楷體" w:hAnsi="標楷體"/>
          <w:sz w:val="16"/>
          <w:szCs w:val="16"/>
        </w:rPr>
        <w:t>9</w:t>
      </w:r>
      <w:r w:rsidR="002E3AE0" w:rsidRPr="001174D2">
        <w:rPr>
          <w:rFonts w:ascii="標楷體" w:eastAsia="標楷體" w:hAnsi="標楷體" w:hint="eastAsia"/>
          <w:sz w:val="16"/>
          <w:szCs w:val="16"/>
        </w:rPr>
        <w:t>年</w:t>
      </w:r>
      <w:r w:rsidR="001174D2" w:rsidRPr="001174D2">
        <w:rPr>
          <w:rFonts w:ascii="標楷體" w:eastAsia="標楷體" w:hAnsi="標楷體"/>
          <w:sz w:val="16"/>
          <w:szCs w:val="16"/>
        </w:rPr>
        <w:t>6</w:t>
      </w:r>
      <w:r w:rsidR="002E3AE0" w:rsidRPr="001174D2">
        <w:rPr>
          <w:rFonts w:ascii="標楷體" w:eastAsia="標楷體" w:hAnsi="標楷體" w:hint="eastAsia"/>
          <w:sz w:val="16"/>
          <w:szCs w:val="16"/>
        </w:rPr>
        <w:t>月</w:t>
      </w:r>
      <w:r w:rsidRPr="001174D2">
        <w:rPr>
          <w:rFonts w:ascii="標楷體" w:eastAsia="標楷體" w:hAnsi="標楷體"/>
          <w:sz w:val="16"/>
          <w:szCs w:val="16"/>
        </w:rPr>
        <w:t>1</w:t>
      </w:r>
      <w:r w:rsidR="001174D2" w:rsidRPr="001174D2">
        <w:rPr>
          <w:rFonts w:ascii="標楷體" w:eastAsia="標楷體" w:hAnsi="標楷體"/>
          <w:sz w:val="16"/>
          <w:szCs w:val="16"/>
        </w:rPr>
        <w:t>7</w:t>
      </w:r>
      <w:r w:rsidR="002E3AE0" w:rsidRPr="001174D2">
        <w:rPr>
          <w:rFonts w:ascii="標楷體" w:eastAsia="標楷體" w:hAnsi="標楷體" w:hint="eastAsia"/>
          <w:sz w:val="16"/>
          <w:szCs w:val="16"/>
        </w:rPr>
        <w:t>日10</w:t>
      </w:r>
      <w:r w:rsidR="001174D2" w:rsidRPr="001174D2">
        <w:rPr>
          <w:rFonts w:ascii="標楷體" w:eastAsia="標楷體" w:hAnsi="標楷體"/>
          <w:sz w:val="16"/>
          <w:szCs w:val="16"/>
        </w:rPr>
        <w:t>8</w:t>
      </w:r>
      <w:r w:rsidR="002E3AE0" w:rsidRPr="001174D2">
        <w:rPr>
          <w:rFonts w:ascii="標楷體" w:eastAsia="標楷體" w:hAnsi="標楷體" w:hint="eastAsia"/>
          <w:sz w:val="16"/>
          <w:szCs w:val="16"/>
        </w:rPr>
        <w:t>學年度第</w:t>
      </w:r>
      <w:r w:rsidRPr="001174D2">
        <w:rPr>
          <w:rFonts w:ascii="標楷體" w:eastAsia="標楷體" w:hAnsi="標楷體"/>
          <w:sz w:val="16"/>
          <w:szCs w:val="16"/>
        </w:rPr>
        <w:t>3</w:t>
      </w:r>
      <w:r w:rsidR="002E3AE0" w:rsidRPr="001174D2">
        <w:rPr>
          <w:rFonts w:ascii="標楷體" w:eastAsia="標楷體" w:hAnsi="標楷體" w:hint="eastAsia"/>
          <w:sz w:val="16"/>
          <w:szCs w:val="16"/>
        </w:rPr>
        <w:t>次校課程委員會議審議通過</w:t>
      </w:r>
    </w:p>
    <w:bookmarkEnd w:id="0"/>
    <w:p w:rsidR="002E3AE0" w:rsidRPr="002E3AE0" w:rsidRDefault="002E3AE0" w:rsidP="002E3AE0">
      <w:pPr>
        <w:spacing w:line="0" w:lineRule="atLeast"/>
        <w:jc w:val="right"/>
        <w:rPr>
          <w:rFonts w:eastAsia="標楷體"/>
          <w:sz w:val="18"/>
          <w:szCs w:val="18"/>
        </w:rPr>
      </w:pPr>
    </w:p>
    <w:p w:rsidR="003A1CFF" w:rsidRDefault="003A1CFF" w:rsidP="003A1CFF">
      <w:pPr>
        <w:spacing w:line="0" w:lineRule="atLeast"/>
        <w:ind w:firstLine="4440"/>
        <w:jc w:val="right"/>
        <w:rPr>
          <w:rFonts w:ascii="標楷體" w:eastAsia="標楷體" w:hAnsi="標楷體"/>
          <w:sz w:val="16"/>
          <w:szCs w:val="16"/>
        </w:rPr>
      </w:pPr>
    </w:p>
    <w:p w:rsidR="003A1CFF" w:rsidRDefault="003A1CFF" w:rsidP="003A1CFF">
      <w:pPr>
        <w:spacing w:after="120" w:line="240" w:lineRule="exact"/>
        <w:ind w:right="-6"/>
        <w:rPr>
          <w:rFonts w:ascii="標楷體" w:eastAsia="標楷體" w:hAnsi="標楷體"/>
          <w:sz w:val="20"/>
        </w:rPr>
      </w:pPr>
      <w:r w:rsidRPr="002216C6">
        <w:rPr>
          <w:rFonts w:eastAsia="標楷體" w:hint="eastAsia"/>
          <w:color w:val="FF0000"/>
        </w:rPr>
        <w:t>10</w:t>
      </w:r>
      <w:r w:rsidR="001174D2">
        <w:rPr>
          <w:rFonts w:eastAsia="標楷體"/>
          <w:color w:val="FF0000"/>
        </w:rPr>
        <w:t>9</w:t>
      </w:r>
      <w:r w:rsidRPr="002216C6">
        <w:rPr>
          <w:rFonts w:eastAsia="標楷體" w:hint="eastAsia"/>
          <w:color w:val="FF0000"/>
        </w:rPr>
        <w:t>學年新訂課程架構</w:t>
      </w:r>
    </w:p>
    <w:tbl>
      <w:tblPr>
        <w:tblW w:w="100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09"/>
        <w:gridCol w:w="507"/>
        <w:gridCol w:w="957"/>
        <w:gridCol w:w="2078"/>
        <w:gridCol w:w="2159"/>
        <w:gridCol w:w="538"/>
        <w:gridCol w:w="722"/>
        <w:gridCol w:w="450"/>
        <w:gridCol w:w="453"/>
        <w:gridCol w:w="1749"/>
      </w:tblGrid>
      <w:tr w:rsidR="003A1CFF" w:rsidTr="007E5302">
        <w:trPr>
          <w:trHeight w:val="1859"/>
          <w:jc w:val="center"/>
        </w:trPr>
        <w:tc>
          <w:tcPr>
            <w:tcW w:w="10022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A1CFF" w:rsidRDefault="003A1CFF" w:rsidP="007E5302">
            <w:pPr>
              <w:spacing w:line="0" w:lineRule="atLeast"/>
              <w:jc w:val="both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一、本系學士班學生最低畢業學分數</w:t>
            </w:r>
            <w:r>
              <w:rPr>
                <w:rFonts w:eastAsia="標楷體"/>
                <w:sz w:val="20"/>
              </w:rPr>
              <w:t xml:space="preserve">   128   </w:t>
            </w:r>
            <w:r>
              <w:rPr>
                <w:rFonts w:eastAsia="標楷體" w:hAnsi="標楷體" w:hint="eastAsia"/>
                <w:sz w:val="20"/>
              </w:rPr>
              <w:t>學分</w:t>
            </w:r>
          </w:p>
          <w:p w:rsidR="003A1CFF" w:rsidRDefault="003A1CFF" w:rsidP="007E5302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二、通識教育課程</w:t>
            </w:r>
            <w:r>
              <w:rPr>
                <w:rFonts w:eastAsia="標楷體"/>
                <w:sz w:val="20"/>
              </w:rPr>
              <w:t xml:space="preserve">  32    </w:t>
            </w:r>
            <w:r>
              <w:rPr>
                <w:rFonts w:eastAsia="標楷體" w:hAnsi="標楷體" w:hint="eastAsia"/>
                <w:sz w:val="20"/>
              </w:rPr>
              <w:t>學分</w:t>
            </w:r>
            <w:r>
              <w:rPr>
                <w:rFonts w:eastAsia="標楷體"/>
                <w:sz w:val="20"/>
              </w:rPr>
              <w:t xml:space="preserve"> </w:t>
            </w:r>
          </w:p>
          <w:p w:rsidR="003A1CFF" w:rsidRDefault="003A1CFF" w:rsidP="007E5302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(</w:t>
            </w:r>
            <w:proofErr w:type="gramStart"/>
            <w:r>
              <w:rPr>
                <w:rFonts w:eastAsia="標楷體" w:hAnsi="標楷體" w:hint="eastAsia"/>
                <w:sz w:val="20"/>
              </w:rPr>
              <w:t>一</w:t>
            </w:r>
            <w:proofErr w:type="gramEnd"/>
            <w:r>
              <w:rPr>
                <w:rFonts w:eastAsia="標楷體"/>
                <w:sz w:val="20"/>
              </w:rPr>
              <w:t>)</w:t>
            </w:r>
            <w:r w:rsidR="00586911">
              <w:t xml:space="preserve"> </w:t>
            </w:r>
            <w:r w:rsidR="00586911" w:rsidRPr="00586911">
              <w:rPr>
                <w:rFonts w:eastAsia="標楷體" w:hAnsi="標楷體" w:hint="eastAsia"/>
                <w:sz w:val="20"/>
              </w:rPr>
              <w:t>語文</w:t>
            </w:r>
            <w:proofErr w:type="gramStart"/>
            <w:r w:rsidR="00586911" w:rsidRPr="00586911">
              <w:rPr>
                <w:rFonts w:eastAsia="標楷體" w:hAnsi="標楷體" w:hint="eastAsia"/>
                <w:sz w:val="20"/>
              </w:rPr>
              <w:t>能力課群</w:t>
            </w:r>
            <w:r w:rsidRPr="00586911">
              <w:rPr>
                <w:rFonts w:eastAsia="標楷體" w:hAnsi="標楷體" w:hint="eastAsia"/>
                <w:sz w:val="20"/>
              </w:rPr>
              <w:t>至少</w:t>
            </w:r>
            <w:proofErr w:type="gramEnd"/>
            <w:r w:rsidRPr="00586911">
              <w:rPr>
                <w:rFonts w:eastAsia="標楷體" w:hAnsi="標楷體"/>
                <w:sz w:val="20"/>
              </w:rPr>
              <w:t xml:space="preserve">  </w:t>
            </w:r>
            <w:r w:rsidR="00731E7B">
              <w:rPr>
                <w:rFonts w:eastAsia="標楷體" w:hAnsi="標楷體" w:hint="eastAsia"/>
                <w:sz w:val="20"/>
              </w:rPr>
              <w:t>12</w:t>
            </w:r>
            <w:r>
              <w:rPr>
                <w:rFonts w:eastAsia="標楷體"/>
                <w:sz w:val="20"/>
              </w:rPr>
              <w:t xml:space="preserve">  </w:t>
            </w:r>
            <w:r>
              <w:rPr>
                <w:rFonts w:eastAsia="標楷體" w:hint="eastAsia"/>
                <w:sz w:val="20"/>
              </w:rPr>
              <w:t>學分</w:t>
            </w:r>
          </w:p>
          <w:p w:rsidR="00731E7B" w:rsidRDefault="00731E7B" w:rsidP="007E5302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(</w:t>
            </w:r>
            <w:r>
              <w:rPr>
                <w:rFonts w:eastAsia="標楷體" w:hint="eastAsia"/>
                <w:sz w:val="20"/>
              </w:rPr>
              <w:t>二</w:t>
            </w:r>
            <w:r>
              <w:rPr>
                <w:rFonts w:eastAsia="標楷體" w:hint="eastAsia"/>
                <w:sz w:val="20"/>
              </w:rPr>
              <w:t xml:space="preserve">) </w:t>
            </w:r>
            <w:r>
              <w:rPr>
                <w:rFonts w:eastAsia="標楷體" w:hint="eastAsia"/>
                <w:sz w:val="20"/>
              </w:rPr>
              <w:t>共同</w:t>
            </w:r>
            <w:proofErr w:type="gramStart"/>
            <w:r>
              <w:rPr>
                <w:rFonts w:eastAsia="標楷體" w:hint="eastAsia"/>
                <w:sz w:val="20"/>
              </w:rPr>
              <w:t>教育課群至少</w:t>
            </w:r>
            <w:proofErr w:type="gramEnd"/>
            <w:r>
              <w:rPr>
                <w:rFonts w:eastAsia="標楷體" w:hint="eastAsia"/>
                <w:sz w:val="20"/>
              </w:rPr>
              <w:t xml:space="preserve">  2  </w:t>
            </w:r>
            <w:r>
              <w:rPr>
                <w:rFonts w:eastAsia="標楷體" w:hint="eastAsia"/>
                <w:sz w:val="20"/>
              </w:rPr>
              <w:t>學分</w:t>
            </w:r>
          </w:p>
          <w:p w:rsidR="00731E7B" w:rsidRDefault="00731E7B" w:rsidP="007E5302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(</w:t>
            </w:r>
            <w:r>
              <w:rPr>
                <w:rFonts w:eastAsia="標楷體" w:hint="eastAsia"/>
                <w:sz w:val="20"/>
              </w:rPr>
              <w:t>三</w:t>
            </w:r>
            <w:r>
              <w:rPr>
                <w:rFonts w:eastAsia="標楷體" w:hint="eastAsia"/>
                <w:sz w:val="20"/>
              </w:rPr>
              <w:t xml:space="preserve">) </w:t>
            </w:r>
            <w:r>
              <w:rPr>
                <w:rFonts w:eastAsia="標楷體" w:hint="eastAsia"/>
                <w:sz w:val="20"/>
              </w:rPr>
              <w:t>博雅</w:t>
            </w:r>
            <w:proofErr w:type="gramStart"/>
            <w:r>
              <w:rPr>
                <w:rFonts w:eastAsia="標楷體" w:hint="eastAsia"/>
                <w:sz w:val="20"/>
              </w:rPr>
              <w:t>教育課群至少</w:t>
            </w:r>
            <w:proofErr w:type="gramEnd"/>
            <w:r>
              <w:rPr>
                <w:rFonts w:eastAsia="標楷體" w:hint="eastAsia"/>
                <w:sz w:val="20"/>
              </w:rPr>
              <w:t xml:space="preserve">  </w:t>
            </w:r>
            <w:r w:rsidR="00ED3116">
              <w:rPr>
                <w:rFonts w:eastAsia="標楷體" w:hint="eastAsia"/>
                <w:sz w:val="20"/>
              </w:rPr>
              <w:t xml:space="preserve">12  </w:t>
            </w:r>
            <w:r w:rsidR="00ED3116">
              <w:rPr>
                <w:rFonts w:eastAsia="標楷體" w:hint="eastAsia"/>
                <w:sz w:val="20"/>
              </w:rPr>
              <w:t>學分</w:t>
            </w:r>
          </w:p>
          <w:p w:rsidR="003A1CFF" w:rsidRDefault="003A1CFF" w:rsidP="007E5302">
            <w:pPr>
              <w:spacing w:line="0" w:lineRule="atLeast"/>
              <w:ind w:leftChars="-32" w:left="-77" w:rightChars="14" w:right="34" w:firstLineChars="50" w:firstLine="100"/>
              <w:rPr>
                <w:rFonts w:eastAsia="標楷體" w:hAnsi="標楷體"/>
                <w:sz w:val="20"/>
              </w:rPr>
            </w:pPr>
            <w:r>
              <w:rPr>
                <w:rFonts w:eastAsia="標楷體"/>
                <w:sz w:val="20"/>
              </w:rPr>
              <w:t>(</w:t>
            </w:r>
            <w:r w:rsidR="00ED3116">
              <w:rPr>
                <w:rFonts w:eastAsia="標楷體" w:hAnsi="標楷體" w:hint="eastAsia"/>
                <w:sz w:val="20"/>
              </w:rPr>
              <w:t>四</w:t>
            </w:r>
            <w:r>
              <w:rPr>
                <w:rFonts w:eastAsia="標楷體"/>
                <w:sz w:val="20"/>
              </w:rPr>
              <w:t xml:space="preserve">) </w:t>
            </w:r>
            <w:r>
              <w:rPr>
                <w:rFonts w:eastAsia="標楷體" w:hAnsi="標楷體" w:hint="eastAsia"/>
                <w:sz w:val="20"/>
              </w:rPr>
              <w:t>現代書院課程至少</w:t>
            </w:r>
            <w:r>
              <w:rPr>
                <w:rFonts w:eastAsia="標楷體" w:hAnsi="標楷體"/>
                <w:sz w:val="20"/>
              </w:rPr>
              <w:t xml:space="preserve">  6  </w:t>
            </w:r>
            <w:r>
              <w:rPr>
                <w:rFonts w:eastAsia="標楷體" w:hAnsi="標楷體" w:hint="eastAsia"/>
                <w:sz w:val="20"/>
              </w:rPr>
              <w:t>學分</w:t>
            </w:r>
          </w:p>
          <w:p w:rsidR="003A1CFF" w:rsidRDefault="003A1CFF" w:rsidP="007E5302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三、本系學士班主修領域學分數</w:t>
            </w:r>
            <w:r>
              <w:rPr>
                <w:rFonts w:eastAsia="標楷體"/>
                <w:sz w:val="20"/>
              </w:rPr>
              <w:t>72</w:t>
            </w:r>
            <w:r>
              <w:rPr>
                <w:rFonts w:eastAsia="標楷體" w:hAnsi="標楷體" w:hint="eastAsia"/>
                <w:sz w:val="20"/>
              </w:rPr>
              <w:t>學分，由以下三個學程組成：</w:t>
            </w:r>
          </w:p>
          <w:p w:rsidR="003A1CFF" w:rsidRDefault="003A1CFF" w:rsidP="007E5302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(</w:t>
            </w:r>
            <w:proofErr w:type="gramStart"/>
            <w:r>
              <w:rPr>
                <w:rFonts w:eastAsia="標楷體" w:hAnsi="標楷體" w:hint="eastAsia"/>
                <w:sz w:val="20"/>
              </w:rPr>
              <w:t>一</w:t>
            </w:r>
            <w:proofErr w:type="gramEnd"/>
            <w:r>
              <w:rPr>
                <w:rFonts w:eastAsia="標楷體"/>
                <w:sz w:val="20"/>
              </w:rPr>
              <w:t xml:space="preserve">) </w:t>
            </w:r>
            <w:r>
              <w:rPr>
                <w:rFonts w:eastAsia="標楷體" w:hAnsi="標楷體" w:hint="eastAsia"/>
                <w:sz w:val="20"/>
              </w:rPr>
              <w:t>創意與科技學院基礎學程</w:t>
            </w:r>
            <w:r>
              <w:rPr>
                <w:rFonts w:eastAsia="標楷體"/>
                <w:sz w:val="20"/>
              </w:rPr>
              <w:t xml:space="preserve">   15   </w:t>
            </w:r>
            <w:r>
              <w:rPr>
                <w:rFonts w:eastAsia="標楷體" w:hAnsi="標楷體" w:hint="eastAsia"/>
                <w:sz w:val="20"/>
              </w:rPr>
              <w:t>學分</w:t>
            </w:r>
          </w:p>
          <w:p w:rsidR="003A1CFF" w:rsidRDefault="003A1CFF" w:rsidP="007E5302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(</w:t>
            </w:r>
            <w:r>
              <w:rPr>
                <w:rFonts w:eastAsia="標楷體" w:hAnsi="標楷體" w:hint="eastAsia"/>
                <w:sz w:val="20"/>
              </w:rPr>
              <w:t>二</w:t>
            </w:r>
            <w:r>
              <w:rPr>
                <w:rFonts w:eastAsia="標楷體"/>
                <w:sz w:val="20"/>
              </w:rPr>
              <w:t xml:space="preserve">) </w:t>
            </w:r>
            <w:r>
              <w:rPr>
                <w:rFonts w:eastAsia="標楷體" w:hAnsi="標楷體" w:hint="eastAsia"/>
                <w:sz w:val="20"/>
              </w:rPr>
              <w:t>產品與媒體設計學系核心學程</w:t>
            </w:r>
            <w:r>
              <w:rPr>
                <w:rFonts w:eastAsia="標楷體"/>
                <w:sz w:val="20"/>
              </w:rPr>
              <w:t xml:space="preserve">   33   </w:t>
            </w:r>
            <w:r>
              <w:rPr>
                <w:rFonts w:eastAsia="標楷體" w:hAnsi="標楷體" w:hint="eastAsia"/>
                <w:sz w:val="20"/>
              </w:rPr>
              <w:t>學分</w:t>
            </w:r>
          </w:p>
          <w:p w:rsidR="003A1CFF" w:rsidRDefault="003A1CFF" w:rsidP="007E5302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(</w:t>
            </w:r>
            <w:r>
              <w:rPr>
                <w:rFonts w:eastAsia="標楷體" w:hAnsi="標楷體" w:hint="eastAsia"/>
                <w:sz w:val="20"/>
              </w:rPr>
              <w:t>三</w:t>
            </w:r>
            <w:r>
              <w:rPr>
                <w:rFonts w:eastAsia="標楷體"/>
                <w:sz w:val="20"/>
              </w:rPr>
              <w:t xml:space="preserve">) </w:t>
            </w:r>
            <w:r>
              <w:rPr>
                <w:rFonts w:eastAsia="標楷體" w:hAnsi="標楷體" w:hint="eastAsia"/>
                <w:sz w:val="20"/>
              </w:rPr>
              <w:t>本系學士班專業選修學程（三選一）（配合核心學程規劃）</w:t>
            </w:r>
          </w:p>
          <w:p w:rsidR="003A1CFF" w:rsidRDefault="003A1CFF" w:rsidP="007E5302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四、本系學士班專業選修學程</w:t>
            </w:r>
          </w:p>
          <w:p w:rsidR="003A1CFF" w:rsidRDefault="003A1CFF" w:rsidP="007E5302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(</w:t>
            </w:r>
            <w:proofErr w:type="gramStart"/>
            <w:r>
              <w:rPr>
                <w:rFonts w:eastAsia="標楷體" w:hAnsi="標楷體" w:hint="eastAsia"/>
                <w:sz w:val="20"/>
              </w:rPr>
              <w:t>一</w:t>
            </w:r>
            <w:proofErr w:type="gramEnd"/>
            <w:r>
              <w:rPr>
                <w:rFonts w:eastAsia="標楷體"/>
                <w:sz w:val="20"/>
              </w:rPr>
              <w:t xml:space="preserve">) </w:t>
            </w:r>
            <w:r>
              <w:rPr>
                <w:rFonts w:eastAsia="標楷體" w:hAnsi="標楷體" w:hint="eastAsia"/>
                <w:sz w:val="20"/>
              </w:rPr>
              <w:t>設計</w:t>
            </w:r>
            <w:proofErr w:type="gramStart"/>
            <w:r>
              <w:rPr>
                <w:rFonts w:eastAsia="標楷體" w:hAnsi="標楷體" w:hint="eastAsia"/>
                <w:sz w:val="20"/>
              </w:rPr>
              <w:t>培</w:t>
            </w:r>
            <w:proofErr w:type="gramEnd"/>
            <w:r>
              <w:rPr>
                <w:rFonts w:eastAsia="標楷體" w:hAnsi="標楷體" w:hint="eastAsia"/>
                <w:sz w:val="20"/>
              </w:rPr>
              <w:t>力學程</w:t>
            </w:r>
            <w:r>
              <w:rPr>
                <w:rFonts w:eastAsia="標楷體"/>
                <w:sz w:val="20"/>
              </w:rPr>
              <w:t xml:space="preserve">  24  </w:t>
            </w:r>
            <w:r>
              <w:rPr>
                <w:rFonts w:eastAsia="標楷體" w:hAnsi="標楷體" w:hint="eastAsia"/>
                <w:sz w:val="20"/>
              </w:rPr>
              <w:t>學分</w:t>
            </w:r>
          </w:p>
          <w:p w:rsidR="003A1CFF" w:rsidRDefault="003A1CFF" w:rsidP="007E5302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(</w:t>
            </w:r>
            <w:r>
              <w:rPr>
                <w:rFonts w:eastAsia="標楷體" w:hAnsi="標楷體" w:hint="eastAsia"/>
                <w:sz w:val="20"/>
              </w:rPr>
              <w:t>二</w:t>
            </w:r>
            <w:r>
              <w:rPr>
                <w:rFonts w:eastAsia="標楷體"/>
                <w:sz w:val="20"/>
              </w:rPr>
              <w:t xml:space="preserve">) </w:t>
            </w:r>
            <w:r>
              <w:rPr>
                <w:rFonts w:eastAsia="標楷體" w:hAnsi="標楷體" w:hint="eastAsia"/>
                <w:sz w:val="20"/>
              </w:rPr>
              <w:t>創意商品設計學程</w:t>
            </w:r>
            <w:r>
              <w:rPr>
                <w:rFonts w:eastAsia="標楷體"/>
                <w:sz w:val="20"/>
              </w:rPr>
              <w:t xml:space="preserve">  21  </w:t>
            </w:r>
            <w:r>
              <w:rPr>
                <w:rFonts w:eastAsia="標楷體" w:hAnsi="標楷體" w:hint="eastAsia"/>
                <w:sz w:val="20"/>
              </w:rPr>
              <w:t>學分</w:t>
            </w:r>
          </w:p>
          <w:p w:rsidR="003A1CFF" w:rsidRDefault="003A1CFF" w:rsidP="007E5302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(</w:t>
            </w:r>
            <w:r>
              <w:rPr>
                <w:rFonts w:eastAsia="標楷體" w:hAnsi="標楷體" w:hint="eastAsia"/>
                <w:sz w:val="20"/>
              </w:rPr>
              <w:t>三</w:t>
            </w:r>
            <w:r>
              <w:rPr>
                <w:rFonts w:eastAsia="標楷體"/>
                <w:sz w:val="20"/>
              </w:rPr>
              <w:t xml:space="preserve">) </w:t>
            </w:r>
            <w:r>
              <w:rPr>
                <w:rFonts w:eastAsia="標楷體" w:hAnsi="標楷體" w:hint="eastAsia"/>
                <w:sz w:val="20"/>
              </w:rPr>
              <w:t>數位媒體設計學程</w:t>
            </w:r>
            <w:r>
              <w:rPr>
                <w:rFonts w:eastAsia="標楷體"/>
                <w:sz w:val="20"/>
              </w:rPr>
              <w:t xml:space="preserve">  21  </w:t>
            </w:r>
            <w:r>
              <w:rPr>
                <w:rFonts w:eastAsia="標楷體" w:hAnsi="標楷體" w:hint="eastAsia"/>
                <w:sz w:val="20"/>
              </w:rPr>
              <w:t>學分</w:t>
            </w:r>
          </w:p>
          <w:p w:rsidR="003A1CFF" w:rsidRDefault="003A1CFF" w:rsidP="007E5302">
            <w:pPr>
              <w:spacing w:line="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五、各學程課程如下表：</w:t>
            </w:r>
          </w:p>
        </w:tc>
      </w:tr>
      <w:tr w:rsidR="003A1CFF" w:rsidTr="007E5302">
        <w:trPr>
          <w:trHeight w:val="229"/>
          <w:tblHeader/>
          <w:jc w:val="center"/>
        </w:trPr>
        <w:tc>
          <w:tcPr>
            <w:tcW w:w="916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類</w:t>
            </w:r>
            <w:r>
              <w:rPr>
                <w:rFonts w:eastAsia="標楷體"/>
                <w:sz w:val="20"/>
              </w:rPr>
              <w:t xml:space="preserve">    </w:t>
            </w:r>
            <w:r>
              <w:rPr>
                <w:rFonts w:eastAsia="標楷體" w:hAnsi="標楷體" w:hint="eastAsia"/>
                <w:sz w:val="20"/>
              </w:rPr>
              <w:t>別</w:t>
            </w:r>
          </w:p>
        </w:tc>
        <w:tc>
          <w:tcPr>
            <w:tcW w:w="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proofErr w:type="gramStart"/>
            <w:r>
              <w:rPr>
                <w:rFonts w:eastAsia="標楷體" w:hAnsi="標楷體" w:hint="eastAsia"/>
                <w:sz w:val="20"/>
              </w:rPr>
              <w:t>課號</w:t>
            </w:r>
            <w:proofErr w:type="gramEnd"/>
          </w:p>
        </w:tc>
        <w:tc>
          <w:tcPr>
            <w:tcW w:w="20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科目名稱</w:t>
            </w:r>
          </w:p>
        </w:tc>
        <w:tc>
          <w:tcPr>
            <w:tcW w:w="21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英文名稱</w:t>
            </w:r>
          </w:p>
        </w:tc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proofErr w:type="gramStart"/>
            <w:r>
              <w:rPr>
                <w:rFonts w:eastAsia="標楷體" w:hAnsi="標楷體" w:hint="eastAsia"/>
                <w:sz w:val="20"/>
              </w:rPr>
              <w:t>修別</w:t>
            </w:r>
            <w:proofErr w:type="gramEnd"/>
          </w:p>
        </w:tc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學分數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開課年級</w:t>
            </w:r>
          </w:p>
        </w:tc>
        <w:tc>
          <w:tcPr>
            <w:tcW w:w="1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A1CFF" w:rsidRDefault="003A1CFF" w:rsidP="007E5302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備</w:t>
            </w:r>
            <w:r>
              <w:rPr>
                <w:rFonts w:eastAsia="標楷體"/>
                <w:sz w:val="20"/>
              </w:rPr>
              <w:t xml:space="preserve">      </w:t>
            </w:r>
            <w:proofErr w:type="gramStart"/>
            <w:r>
              <w:rPr>
                <w:rFonts w:eastAsia="標楷體" w:hAnsi="標楷體" w:hint="eastAsia"/>
                <w:sz w:val="20"/>
              </w:rPr>
              <w:t>註</w:t>
            </w:r>
            <w:proofErr w:type="gramEnd"/>
          </w:p>
        </w:tc>
      </w:tr>
      <w:tr w:rsidR="003A1CFF" w:rsidTr="007E5302">
        <w:trPr>
          <w:trHeight w:val="229"/>
          <w:tblHeader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rPr>
                <w:rFonts w:eastAsia="標楷體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rPr>
                <w:rFonts w:eastAsia="標楷體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rPr>
                <w:rFonts w:eastAsia="標楷體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rPr>
                <w:rFonts w:eastAsia="標楷體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rPr>
                <w:rFonts w:eastAsia="標楷體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rPr>
                <w:rFonts w:eastAsia="標楷體"/>
                <w:sz w:val="2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年級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學期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rPr>
                <w:rFonts w:eastAsia="標楷體"/>
                <w:sz w:val="20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916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pStyle w:val="a3"/>
              <w:adjustRightInd w:val="0"/>
              <w:snapToGrid w:val="0"/>
              <w:spacing w:line="240" w:lineRule="atLeast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cs="Times New Roman" w:hint="eastAsia"/>
                <w:szCs w:val="20"/>
              </w:rPr>
              <w:t>系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>
              <w:rPr>
                <w:rFonts w:ascii="Times New Roman" w:cs="Times New Roman" w:hint="eastAsia"/>
                <w:szCs w:val="20"/>
              </w:rPr>
              <w:t>核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>
              <w:rPr>
                <w:rFonts w:ascii="Times New Roman" w:cs="Times New Roman" w:hint="eastAsia"/>
                <w:szCs w:val="20"/>
              </w:rPr>
              <w:t>心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</w:p>
          <w:p w:rsidR="003A1CFF" w:rsidRDefault="003A1CFF" w:rsidP="007E5302">
            <w:pPr>
              <w:pStyle w:val="a3"/>
              <w:adjustRightInd w:val="0"/>
              <w:snapToGrid w:val="0"/>
              <w:spacing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cs="Times New Roman" w:hint="eastAsia"/>
                <w:szCs w:val="20"/>
              </w:rPr>
              <w:t>學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>
              <w:rPr>
                <w:rFonts w:ascii="Times New Roman" w:cs="Times New Roman" w:hint="eastAsia"/>
                <w:szCs w:val="20"/>
              </w:rPr>
              <w:t>程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PM101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Ansi="標楷體" w:hint="eastAsia"/>
                <w:color w:val="000000"/>
                <w:sz w:val="20"/>
              </w:rPr>
              <w:t>設計基礎</w:t>
            </w:r>
            <w:r>
              <w:rPr>
                <w:rFonts w:eastAsia="標楷體"/>
                <w:color w:val="000000"/>
                <w:sz w:val="20"/>
              </w:rPr>
              <w:t>(</w:t>
            </w:r>
            <w:proofErr w:type="gramStart"/>
            <w:r>
              <w:rPr>
                <w:rFonts w:eastAsia="標楷體" w:hAnsi="標楷體" w:hint="eastAsia"/>
                <w:color w:val="000000"/>
                <w:sz w:val="20"/>
              </w:rPr>
              <w:t>一</w:t>
            </w:r>
            <w:proofErr w:type="gramEnd"/>
            <w:r>
              <w:rPr>
                <w:rFonts w:eastAsia="標楷體"/>
                <w:color w:val="000000"/>
                <w:sz w:val="20"/>
              </w:rPr>
              <w:t>)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Design Basis(I)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proofErr w:type="gramStart"/>
            <w:r>
              <w:rPr>
                <w:rFonts w:eastAsia="標楷體" w:hAnsi="標楷體" w:hint="eastAsia"/>
                <w:color w:val="000000"/>
                <w:sz w:val="16"/>
              </w:rPr>
              <w:t>一</w:t>
            </w:r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PM102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Ansi="標楷體" w:hint="eastAsia"/>
                <w:color w:val="000000"/>
                <w:sz w:val="20"/>
              </w:rPr>
              <w:t>設計基礎</w:t>
            </w:r>
            <w:r>
              <w:rPr>
                <w:rFonts w:eastAsia="標楷體"/>
                <w:color w:val="000000"/>
                <w:sz w:val="20"/>
              </w:rPr>
              <w:t>(</w:t>
            </w:r>
            <w:r>
              <w:rPr>
                <w:rFonts w:eastAsia="標楷體" w:hAnsi="標楷體" w:hint="eastAsia"/>
                <w:color w:val="000000"/>
                <w:sz w:val="20"/>
              </w:rPr>
              <w:t>二</w:t>
            </w:r>
            <w:r>
              <w:rPr>
                <w:rFonts w:eastAsia="標楷體"/>
                <w:color w:val="000000"/>
                <w:sz w:val="20"/>
              </w:rPr>
              <w:t>)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Design Basis(II)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proofErr w:type="gramStart"/>
            <w:r>
              <w:rPr>
                <w:rFonts w:eastAsia="標楷體" w:hAnsi="標楷體" w:hint="eastAsia"/>
                <w:color w:val="000000"/>
                <w:sz w:val="16"/>
              </w:rPr>
              <w:t>一</w:t>
            </w:r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PM203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Ansi="標楷體" w:hint="eastAsia"/>
                <w:color w:val="000000"/>
                <w:sz w:val="20"/>
              </w:rPr>
              <w:t>產品與媒體設計</w:t>
            </w:r>
            <w:r>
              <w:rPr>
                <w:rFonts w:eastAsia="標楷體"/>
                <w:color w:val="000000"/>
                <w:sz w:val="20"/>
              </w:rPr>
              <w:t>(</w:t>
            </w:r>
            <w:proofErr w:type="gramStart"/>
            <w:r>
              <w:rPr>
                <w:rFonts w:eastAsia="標楷體" w:hAnsi="標楷體" w:hint="eastAsia"/>
                <w:color w:val="000000"/>
                <w:sz w:val="20"/>
              </w:rPr>
              <w:t>一</w:t>
            </w:r>
            <w:proofErr w:type="gramEnd"/>
            <w:r>
              <w:rPr>
                <w:rFonts w:eastAsia="標楷體"/>
                <w:color w:val="000000"/>
                <w:sz w:val="20"/>
              </w:rPr>
              <w:t>)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Product and Media Design (I)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PM204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Ansi="標楷體" w:hint="eastAsia"/>
                <w:color w:val="000000"/>
                <w:sz w:val="20"/>
              </w:rPr>
              <w:t>產品與媒體設計</w:t>
            </w:r>
            <w:r>
              <w:rPr>
                <w:rFonts w:eastAsia="標楷體"/>
                <w:color w:val="000000"/>
                <w:sz w:val="20"/>
              </w:rPr>
              <w:t>(</w:t>
            </w:r>
            <w:r>
              <w:rPr>
                <w:rFonts w:eastAsia="標楷體" w:hAnsi="標楷體" w:hint="eastAsia"/>
                <w:color w:val="000000"/>
                <w:sz w:val="20"/>
              </w:rPr>
              <w:t>二</w:t>
            </w:r>
            <w:r>
              <w:rPr>
                <w:rFonts w:eastAsia="標楷體"/>
                <w:color w:val="000000"/>
                <w:sz w:val="20"/>
              </w:rPr>
              <w:t>)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Product and Media Design (II)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PM332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color w:val="000000"/>
                <w:sz w:val="20"/>
              </w:rPr>
            </w:pPr>
            <w:r>
              <w:rPr>
                <w:rFonts w:eastAsia="標楷體" w:hAnsi="標楷體" w:hint="eastAsia"/>
                <w:color w:val="000000"/>
                <w:sz w:val="20"/>
              </w:rPr>
              <w:t>設計講座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Seminar on design topics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PM357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Ansi="標楷體" w:hint="eastAsia"/>
                <w:color w:val="000000"/>
                <w:sz w:val="20"/>
              </w:rPr>
              <w:t>產品與媒體設計</w:t>
            </w:r>
            <w:r>
              <w:rPr>
                <w:rFonts w:eastAsia="標楷體"/>
                <w:color w:val="000000"/>
                <w:sz w:val="20"/>
              </w:rPr>
              <w:t>(</w:t>
            </w:r>
            <w:r>
              <w:rPr>
                <w:rFonts w:eastAsia="標楷體" w:hAnsi="標楷體" w:hint="eastAsia"/>
                <w:color w:val="000000"/>
                <w:sz w:val="20"/>
              </w:rPr>
              <w:t>三</w:t>
            </w:r>
            <w:r>
              <w:rPr>
                <w:rFonts w:eastAsia="標楷體"/>
                <w:color w:val="000000"/>
                <w:sz w:val="20"/>
              </w:rPr>
              <w:t>)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Product and Media Design (III)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PM358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Ansi="標楷體" w:hint="eastAsia"/>
                <w:color w:val="000000"/>
                <w:sz w:val="20"/>
              </w:rPr>
              <w:t>產品與媒體設計</w:t>
            </w:r>
            <w:r>
              <w:rPr>
                <w:rFonts w:eastAsia="標楷體"/>
                <w:color w:val="000000"/>
                <w:sz w:val="20"/>
              </w:rPr>
              <w:t>(</w:t>
            </w:r>
            <w:r>
              <w:rPr>
                <w:rFonts w:eastAsia="標楷體" w:hAnsi="標楷體" w:hint="eastAsia"/>
                <w:color w:val="000000"/>
                <w:sz w:val="20"/>
              </w:rPr>
              <w:t>四</w:t>
            </w:r>
            <w:r>
              <w:rPr>
                <w:rFonts w:eastAsia="標楷體"/>
                <w:color w:val="000000"/>
                <w:sz w:val="20"/>
              </w:rPr>
              <w:t>)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Product and Media Design (IV)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PM301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Ansi="標楷體" w:hint="eastAsia"/>
                <w:color w:val="000000"/>
                <w:sz w:val="20"/>
              </w:rPr>
              <w:t>設計實務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Design Project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/>
                <w:color w:val="000000"/>
                <w:sz w:val="16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PM427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作品集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Portfolio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PM407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Ansi="標楷體" w:hint="eastAsia"/>
                <w:color w:val="000000"/>
                <w:sz w:val="20"/>
              </w:rPr>
              <w:t>設計專題</w:t>
            </w:r>
            <w:r>
              <w:rPr>
                <w:rFonts w:eastAsia="標楷體"/>
                <w:color w:val="000000"/>
                <w:sz w:val="20"/>
              </w:rPr>
              <w:t>(</w:t>
            </w:r>
            <w:proofErr w:type="gramStart"/>
            <w:r>
              <w:rPr>
                <w:rFonts w:eastAsia="標楷體" w:hAnsi="標楷體" w:hint="eastAsia"/>
                <w:color w:val="000000"/>
                <w:sz w:val="20"/>
              </w:rPr>
              <w:t>一</w:t>
            </w:r>
            <w:proofErr w:type="gramEnd"/>
            <w:r>
              <w:rPr>
                <w:rFonts w:eastAsia="標楷體"/>
                <w:color w:val="000000"/>
                <w:sz w:val="20"/>
              </w:rPr>
              <w:t xml:space="preserve">)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Thesis for Design Group(I)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/>
                <w:color w:val="000000"/>
                <w:sz w:val="16"/>
              </w:rPr>
              <w:t>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四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PM410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Ansi="標楷體" w:hint="eastAsia"/>
                <w:color w:val="000000"/>
                <w:sz w:val="20"/>
              </w:rPr>
              <w:t>設計專題</w:t>
            </w:r>
            <w:r>
              <w:rPr>
                <w:rFonts w:eastAsia="標楷體"/>
                <w:color w:val="000000"/>
                <w:sz w:val="20"/>
              </w:rPr>
              <w:t>(</w:t>
            </w:r>
            <w:r>
              <w:rPr>
                <w:rFonts w:eastAsia="標楷體" w:hAnsi="標楷體" w:hint="eastAsia"/>
                <w:color w:val="000000"/>
                <w:sz w:val="20"/>
              </w:rPr>
              <w:t>二</w:t>
            </w:r>
            <w:r>
              <w:rPr>
                <w:rFonts w:eastAsia="標楷體"/>
                <w:color w:val="000000"/>
                <w:sz w:val="20"/>
              </w:rPr>
              <w:t>)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Thesis for Design Group(II)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/>
                <w:color w:val="000000"/>
                <w:sz w:val="16"/>
              </w:rPr>
              <w:t>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四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  <w:lang w:val="en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409" w:type="dxa"/>
            <w:vMerge w:val="restar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20"/>
              </w:rPr>
              <w:t>系專業選修學程</w:t>
            </w:r>
          </w:p>
        </w:tc>
        <w:tc>
          <w:tcPr>
            <w:tcW w:w="5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ind w:left="113" w:right="113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設計</w:t>
            </w:r>
            <w:proofErr w:type="gramStart"/>
            <w:r>
              <w:rPr>
                <w:rFonts w:eastAsia="標楷體" w:hAnsi="標楷體" w:hint="eastAsia"/>
                <w:sz w:val="20"/>
              </w:rPr>
              <w:t>培</w:t>
            </w:r>
            <w:proofErr w:type="gramEnd"/>
            <w:r>
              <w:rPr>
                <w:rFonts w:eastAsia="標楷體" w:hAnsi="標楷體" w:hint="eastAsia"/>
                <w:sz w:val="20"/>
              </w:rPr>
              <w:t>力學程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設計表現技法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Design Presentation Techniques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Ansi="標楷體" w:hint="eastAsia"/>
                <w:sz w:val="16"/>
              </w:rPr>
              <w:t>一</w:t>
            </w:r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PM254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圖文設計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Graphic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 w:hAnsi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PM356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視覺傳達設計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Visual Arts and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 w:hAnsi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PM123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模型製作</w:t>
            </w:r>
            <w:r>
              <w:rPr>
                <w:rFonts w:eastAsia="標楷體"/>
                <w:sz w:val="20"/>
              </w:rPr>
              <w:t>(</w:t>
            </w:r>
            <w:proofErr w:type="gramStart"/>
            <w:r>
              <w:rPr>
                <w:rFonts w:eastAsia="標楷體" w:hAnsi="標楷體" w:hint="eastAsia"/>
                <w:sz w:val="20"/>
              </w:rPr>
              <w:t>一</w:t>
            </w:r>
            <w:proofErr w:type="gramEnd"/>
            <w:r>
              <w:rPr>
                <w:rFonts w:eastAsia="標楷體"/>
                <w:sz w:val="20"/>
              </w:rPr>
              <w:t xml:space="preserve">)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Model-making Workshop(I)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PM125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設計素描</w:t>
            </w:r>
            <w:r>
              <w:rPr>
                <w:rFonts w:eastAsia="標楷體"/>
                <w:sz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Design Sketching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Ansi="標楷體" w:hint="eastAsia"/>
                <w:sz w:val="16"/>
              </w:rPr>
              <w:t>一</w:t>
            </w:r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PM121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電腦繪圖</w:t>
            </w:r>
            <w:r>
              <w:rPr>
                <w:rFonts w:eastAsia="標楷體"/>
                <w:sz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Computer Illustration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Ansi="標楷體" w:hint="eastAsia"/>
                <w:sz w:val="16"/>
              </w:rPr>
              <w:t>一</w:t>
            </w:r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PM119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設計製圖</w:t>
            </w:r>
            <w:r>
              <w:rPr>
                <w:rFonts w:eastAsia="標楷體"/>
                <w:sz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Design Drafting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Ansi="標楷體" w:hint="eastAsia"/>
                <w:sz w:val="16"/>
              </w:rPr>
              <w:t>一</w:t>
            </w:r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PM120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色彩計劃與應用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Principles of Color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Ansi="標楷體" w:hint="eastAsia"/>
                <w:sz w:val="16"/>
              </w:rPr>
              <w:t>一</w:t>
            </w:r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PM122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數位影像設計</w:t>
            </w:r>
            <w:r>
              <w:rPr>
                <w:rFonts w:eastAsia="標楷體"/>
                <w:sz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Digital Image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Ansi="標楷體" w:hint="eastAsia"/>
                <w:sz w:val="16"/>
              </w:rPr>
              <w:t>一</w:t>
            </w:r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PM263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創意表達技法實務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hd w:val="clear" w:color="auto" w:fill="F5F5F5"/>
              <w:adjustRightInd w:val="0"/>
              <w:snapToGrid w:val="0"/>
              <w:spacing w:line="240" w:lineRule="atLeast"/>
              <w:textAlignment w:val="top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sz w:val="16"/>
                <w:szCs w:val="16"/>
                <w:lang w:val="en"/>
              </w:rPr>
              <w:t>Creative expression techniques Practice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PM239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攝影學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Fundamentals of Photography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PM273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創意機構設計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sz w:val="16"/>
                <w:szCs w:val="16"/>
                <w:lang w:val="en"/>
              </w:rPr>
              <w:t xml:space="preserve">Creative </w:t>
            </w:r>
            <w:r>
              <w:rPr>
                <w:rFonts w:eastAsia="標楷體"/>
                <w:sz w:val="16"/>
                <w:szCs w:val="16"/>
                <w:lang w:val="en"/>
              </w:rPr>
              <w:t xml:space="preserve">Design </w:t>
            </w:r>
            <w:r>
              <w:rPr>
                <w:rFonts w:eastAsia="標楷體"/>
                <w:sz w:val="16"/>
                <w:szCs w:val="16"/>
              </w:rPr>
              <w:t>for  Mechanism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PM260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sz w:val="20"/>
              </w:rPr>
            </w:pPr>
            <w:r>
              <w:rPr>
                <w:rFonts w:ascii="Calibri" w:eastAsia="標楷體" w:hAnsi="標楷體" w:hint="eastAsia"/>
                <w:sz w:val="20"/>
              </w:rPr>
              <w:t>設計</w:t>
            </w:r>
            <w:r>
              <w:rPr>
                <w:rFonts w:ascii="標楷體" w:eastAsia="標楷體" w:hAnsi="標楷體" w:hint="eastAsia"/>
                <w:sz w:val="20"/>
              </w:rPr>
              <w:t>心理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Form Psychology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PM240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商業攝影</w:t>
            </w:r>
            <w:r>
              <w:rPr>
                <w:rFonts w:eastAsia="標楷體"/>
                <w:sz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Commercial Photography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PM262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設計溝通與傳達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Design of communication and convey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PM268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sz w:val="20"/>
              </w:rPr>
            </w:pPr>
            <w:r>
              <w:rPr>
                <w:rFonts w:ascii="標楷體" w:eastAsia="標楷體" w:hAnsi="標楷體" w:cs="新細明體" w:hint="eastAsia"/>
                <w:sz w:val="20"/>
              </w:rPr>
              <w:t>創意思考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Creative Thinking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PM336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通用設計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Universal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PM362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設計空間與應用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Space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PM365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視覺</w:t>
            </w:r>
            <w:bookmarkStart w:id="1" w:name="OLE_LINK18"/>
            <w:r>
              <w:rPr>
                <w:rFonts w:ascii="標楷體" w:eastAsia="標楷體" w:hAnsi="標楷體" w:hint="eastAsia"/>
                <w:sz w:val="20"/>
              </w:rPr>
              <w:t>造型</w:t>
            </w:r>
            <w:bookmarkEnd w:id="1"/>
            <w:r>
              <w:rPr>
                <w:rFonts w:ascii="標楷體" w:eastAsia="標楷體" w:hAnsi="標楷體" w:hint="eastAsia"/>
                <w:sz w:val="20"/>
              </w:rPr>
              <w:t>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Vision Molding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PM368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材質體驗設計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Material Experience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PM432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展示設計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Display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PM361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智慧財產權與管理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Intellectual Property And Management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PM431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設計企劃與行銷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Design and marketing planning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 w:hAnsi="標楷體"/>
                <w:sz w:val="20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 w:hAnsi="標楷體"/>
                <w:sz w:val="16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ind w:left="113" w:right="113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創意商品設計學程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C36EB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PM12</w:t>
            </w:r>
            <w:r w:rsidR="00C36EBD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模型製作</w:t>
            </w:r>
            <w:r>
              <w:rPr>
                <w:rFonts w:eastAsia="標楷體"/>
                <w:sz w:val="20"/>
              </w:rPr>
              <w:t>(</w:t>
            </w:r>
            <w:proofErr w:type="gramStart"/>
            <w:r>
              <w:rPr>
                <w:rFonts w:eastAsia="標楷體" w:hAnsi="標楷體" w:hint="eastAsia"/>
                <w:sz w:val="20"/>
              </w:rPr>
              <w:t>一</w:t>
            </w:r>
            <w:proofErr w:type="gramEnd"/>
            <w:r>
              <w:rPr>
                <w:rFonts w:eastAsia="標楷體"/>
                <w:sz w:val="20"/>
              </w:rPr>
              <w:t xml:space="preserve">)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Model-making Workshop(I)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PM251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電腦輔助設計</w:t>
            </w:r>
            <w:r>
              <w:rPr>
                <w:rFonts w:eastAsia="標楷體"/>
                <w:sz w:val="20"/>
              </w:rPr>
              <w:t>(</w:t>
            </w:r>
            <w:proofErr w:type="gramStart"/>
            <w:r>
              <w:rPr>
                <w:rFonts w:eastAsia="標楷體" w:hAnsi="標楷體" w:hint="eastAsia"/>
                <w:sz w:val="20"/>
              </w:rPr>
              <w:t>一</w:t>
            </w:r>
            <w:proofErr w:type="gramEnd"/>
            <w:r>
              <w:rPr>
                <w:rFonts w:eastAsia="標楷體"/>
                <w:sz w:val="20"/>
              </w:rPr>
              <w:t xml:space="preserve">)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Computer-aided design(I)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PM366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ascii="Calibri" w:eastAsia="標楷體" w:hAnsi="Calibri" w:cs="新細明體"/>
                <w:sz w:val="20"/>
              </w:rPr>
            </w:pPr>
            <w:r>
              <w:rPr>
                <w:rFonts w:ascii="Calibri" w:eastAsia="標楷體" w:hAnsi="Calibri" w:cs="新細明體" w:hint="eastAsia"/>
                <w:sz w:val="20"/>
              </w:rPr>
              <w:t>人因設計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Human Factors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PM124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模型製作</w:t>
            </w:r>
            <w:r>
              <w:rPr>
                <w:rFonts w:eastAsia="標楷體"/>
                <w:sz w:val="20"/>
              </w:rPr>
              <w:t>(</w:t>
            </w:r>
            <w:r>
              <w:rPr>
                <w:rFonts w:eastAsia="標楷體" w:hAnsi="標楷體" w:hint="eastAsia"/>
                <w:sz w:val="20"/>
              </w:rPr>
              <w:t>二</w:t>
            </w:r>
            <w:r>
              <w:rPr>
                <w:rFonts w:eastAsia="標楷體"/>
                <w:sz w:val="20"/>
              </w:rPr>
              <w:t>)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Model-making Workshop(II)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C36EB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</w:t>
            </w:r>
            <w:r w:rsidR="00C36EBD">
              <w:rPr>
                <w:rFonts w:eastAsia="標楷體"/>
                <w:sz w:val="16"/>
                <w:szCs w:val="16"/>
              </w:rPr>
              <w:t>74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設計表現技法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Design Presentation Techniques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Ansi="標楷體" w:hint="eastAsia"/>
                <w:sz w:val="16"/>
              </w:rPr>
              <w:t>一</w:t>
            </w:r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PM236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基礎動畫設計</w:t>
            </w:r>
            <w:r>
              <w:rPr>
                <w:rFonts w:eastAsia="標楷體"/>
                <w:sz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Animation Fundamentals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PM263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創意表達技法實務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hd w:val="clear" w:color="auto" w:fill="F5F5F5"/>
              <w:adjustRightInd w:val="0"/>
              <w:snapToGrid w:val="0"/>
              <w:spacing w:line="240" w:lineRule="atLeast"/>
              <w:textAlignment w:val="top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sz w:val="16"/>
                <w:szCs w:val="16"/>
                <w:lang w:val="en"/>
              </w:rPr>
              <w:t>Creative expression techniques Practice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未來設計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hd w:val="clear" w:color="auto" w:fill="F5F5F5"/>
              <w:adjustRightInd w:val="0"/>
              <w:snapToGrid w:val="0"/>
              <w:spacing w:line="240" w:lineRule="atLeast"/>
              <w:textAlignment w:val="top"/>
              <w:rPr>
                <w:sz w:val="16"/>
                <w:szCs w:val="16"/>
                <w:lang w:val="en"/>
              </w:rPr>
            </w:pPr>
            <w:r>
              <w:rPr>
                <w:sz w:val="16"/>
                <w:szCs w:val="16"/>
                <w:lang w:val="en"/>
              </w:rPr>
              <w:t>Futures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PM271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商品設計案例研討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hd w:val="clear" w:color="auto" w:fill="F5F5F5"/>
              <w:adjustRightInd w:val="0"/>
              <w:snapToGrid w:val="0"/>
              <w:spacing w:line="240" w:lineRule="atLeast"/>
              <w:textAlignment w:val="top"/>
              <w:rPr>
                <w:sz w:val="16"/>
                <w:szCs w:val="16"/>
                <w:lang w:val="en"/>
              </w:rPr>
            </w:pPr>
            <w:r>
              <w:rPr>
                <w:sz w:val="16"/>
                <w:szCs w:val="16"/>
                <w:lang w:val="en"/>
              </w:rPr>
              <w:t>Product Design Case Study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 252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電腦輔助設計</w:t>
            </w:r>
            <w:r>
              <w:rPr>
                <w:rFonts w:eastAsia="標楷體"/>
                <w:sz w:val="20"/>
              </w:rPr>
              <w:t>(</w:t>
            </w:r>
            <w:r>
              <w:rPr>
                <w:rFonts w:eastAsia="標楷體" w:hAnsi="標楷體" w:hint="eastAsia"/>
                <w:sz w:val="20"/>
              </w:rPr>
              <w:t>二</w:t>
            </w:r>
            <w:r>
              <w:rPr>
                <w:rFonts w:eastAsia="標楷體"/>
                <w:sz w:val="20"/>
              </w:rPr>
              <w:t xml:space="preserve">)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Computer-aided design(I)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PM266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宗教設計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Religion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PM369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療</w:t>
            </w:r>
            <w:proofErr w:type="gramStart"/>
            <w:r>
              <w:rPr>
                <w:rFonts w:ascii="標楷體" w:eastAsia="標楷體" w:hAnsi="標楷體" w:hint="eastAsia"/>
                <w:sz w:val="20"/>
              </w:rPr>
              <w:t>癒</w:t>
            </w:r>
            <w:proofErr w:type="gramEnd"/>
            <w:r>
              <w:rPr>
                <w:rFonts w:ascii="標楷體" w:eastAsia="標楷體" w:hAnsi="標楷體" w:hint="eastAsia"/>
                <w:sz w:val="20"/>
              </w:rPr>
              <w:t>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Healing Style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PM370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sz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</w:rPr>
              <w:t>蘭陽文創設計</w:t>
            </w:r>
            <w:proofErr w:type="gramEnd"/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 xml:space="preserve">Cultural Creative Design of </w:t>
            </w:r>
            <w:proofErr w:type="spellStart"/>
            <w:r>
              <w:rPr>
                <w:rFonts w:eastAsia="標楷體"/>
                <w:sz w:val="16"/>
                <w:szCs w:val="16"/>
              </w:rPr>
              <w:t>Yilan</w:t>
            </w:r>
            <w:proofErr w:type="spellEnd"/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PM371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sz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</w:rPr>
              <w:t>小確幸</w:t>
            </w:r>
            <w:proofErr w:type="gramEnd"/>
            <w:r>
              <w:rPr>
                <w:rFonts w:ascii="標楷體" w:eastAsia="標楷體" w:hAnsi="標楷體" w:hint="eastAsia"/>
                <w:sz w:val="20"/>
              </w:rPr>
              <w:t>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Little Fortune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PM372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樂活設計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LOHAS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FF0000"/>
                <w:sz w:val="20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color w:val="FF0000"/>
                <w:sz w:val="16"/>
                <w:szCs w:val="16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FF0000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FF000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FF0000"/>
                <w:sz w:val="16"/>
                <w:szCs w:val="16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ind w:left="113" w:right="113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數位媒體設計學程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500EE5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PM12</w:t>
            </w:r>
            <w:r w:rsidR="00500EE5">
              <w:rPr>
                <w:rFonts w:eastAsia="標楷體"/>
                <w:sz w:val="16"/>
                <w:szCs w:val="16"/>
              </w:rPr>
              <w:t>7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數位影像設計</w:t>
            </w:r>
            <w:r>
              <w:rPr>
                <w:rFonts w:eastAsia="標楷體"/>
                <w:sz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Digital Image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Ansi="標楷體" w:hint="eastAsia"/>
                <w:sz w:val="16"/>
              </w:rPr>
              <w:t>一</w:t>
            </w:r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PM360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數位影音實務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Practice of Digital Video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PM236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基礎動畫設計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9A2682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hyperlink r:id="rId8" w:history="1">
              <w:r w:rsidR="003A1CFF">
                <w:rPr>
                  <w:rStyle w:val="a7"/>
                  <w:rFonts w:eastAsia="標楷體"/>
                  <w:sz w:val="16"/>
                  <w:szCs w:val="16"/>
                </w:rPr>
                <w:t xml:space="preserve">Animation Fundamentals </w:t>
              </w:r>
            </w:hyperlink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12293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</w:t>
            </w:r>
            <w:r w:rsidR="0012293B">
              <w:rPr>
                <w:rFonts w:eastAsia="標楷體"/>
                <w:sz w:val="16"/>
                <w:szCs w:val="16"/>
              </w:rPr>
              <w:t>74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設計表現技法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Design Presentation Techniques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Ansi="標楷體" w:hint="eastAsia"/>
                <w:sz w:val="16"/>
              </w:rPr>
              <w:t>一</w:t>
            </w:r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PM263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創意表達技法實務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hd w:val="clear" w:color="auto" w:fill="F5F5F5"/>
              <w:adjustRightInd w:val="0"/>
              <w:snapToGrid w:val="0"/>
              <w:spacing w:line="240" w:lineRule="atLeast"/>
              <w:textAlignment w:val="top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sz w:val="16"/>
                <w:szCs w:val="16"/>
                <w:lang w:val="en"/>
              </w:rPr>
              <w:t>Creative expression techniques Practice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PM253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網頁設計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Web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PM272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sz w:val="20"/>
              </w:rPr>
            </w:pPr>
            <w:r>
              <w:rPr>
                <w:rFonts w:ascii="標楷體" w:eastAsia="標楷體" w:hAnsi="標楷體" w:cs="新細明體" w:hint="eastAsia"/>
                <w:sz w:val="20"/>
              </w:rPr>
              <w:t>腳本設計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Scenario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 w:cs="新細明體"/>
                <w:sz w:val="16"/>
                <w:szCs w:val="16"/>
              </w:rPr>
            </w:pPr>
            <w:r>
              <w:rPr>
                <w:sz w:val="16"/>
                <w:szCs w:val="16"/>
              </w:rPr>
              <w:t>PM267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行動裝置遊戲設計實務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Games designed for mobile devices practice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PM269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數位音效設計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Digital Sound Effect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PM338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互動介面設計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Interactive Interface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PM367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數位音效設計實務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hd w:val="clear" w:color="auto" w:fill="F5F5F5"/>
              <w:adjustRightInd w:val="0"/>
              <w:snapToGrid w:val="0"/>
              <w:spacing w:line="240" w:lineRule="atLeast"/>
              <w:textAlignment w:val="top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 xml:space="preserve">Digital Sound Effect </w:t>
            </w:r>
            <w:r>
              <w:rPr>
                <w:sz w:val="16"/>
                <w:szCs w:val="16"/>
                <w:lang w:val="en"/>
              </w:rPr>
              <w:t>Practice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PM430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進階動畫設計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Advanced Animation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PM343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多媒體企劃整合設計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Advanced Multimedia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PM364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數位</w:t>
            </w:r>
            <w:proofErr w:type="gramStart"/>
            <w:r>
              <w:rPr>
                <w:rFonts w:ascii="標楷體" w:eastAsia="標楷體" w:hAnsi="標楷體" w:hint="eastAsia"/>
                <w:sz w:val="20"/>
              </w:rPr>
              <w:t>插畫與繪本</w:t>
            </w:r>
            <w:proofErr w:type="gramEnd"/>
            <w:r>
              <w:rPr>
                <w:rFonts w:ascii="標楷體" w:eastAsia="標楷體" w:hAnsi="標楷體" w:hint="eastAsia"/>
                <w:sz w:val="20"/>
              </w:rPr>
              <w:t>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rFonts w:ascii="Helvetica" w:hAnsi="Helvetica"/>
                <w:color w:val="141823"/>
                <w:sz w:val="18"/>
                <w:szCs w:val="18"/>
                <w:shd w:val="clear" w:color="auto" w:fill="F6F7F8"/>
              </w:rPr>
              <w:t xml:space="preserve">Digital </w:t>
            </w:r>
            <w:r>
              <w:rPr>
                <w:rFonts w:eastAsia="標楷體"/>
                <w:sz w:val="16"/>
                <w:szCs w:val="16"/>
                <w:lang w:val="en"/>
              </w:rPr>
              <w:t>Illustration and Picture Book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</w:tbl>
    <w:p w:rsidR="003A1CFF" w:rsidRDefault="003A1CFF" w:rsidP="009E35E8">
      <w:pPr>
        <w:spacing w:line="0" w:lineRule="atLeast"/>
        <w:rPr>
          <w:noProof/>
        </w:rPr>
      </w:pPr>
      <w:proofErr w:type="gramStart"/>
      <w:r>
        <w:rPr>
          <w:rFonts w:ascii="標楷體" w:eastAsia="標楷體" w:hAnsi="標楷體" w:hint="eastAsia"/>
          <w:sz w:val="20"/>
        </w:rPr>
        <w:t>註</w:t>
      </w:r>
      <w:proofErr w:type="gramEnd"/>
      <w:r>
        <w:rPr>
          <w:rFonts w:ascii="標楷體" w:eastAsia="標楷體" w:hAnsi="標楷體" w:hint="eastAsia"/>
          <w:sz w:val="20"/>
        </w:rPr>
        <w:t>：得視實際情況調整授課年級與學期。</w:t>
      </w:r>
      <w:r w:rsidR="009E35E8">
        <w:rPr>
          <w:noProof/>
        </w:rPr>
        <w:t xml:space="preserve"> </w:t>
      </w:r>
    </w:p>
    <w:sectPr w:rsidR="003A1CFF" w:rsidSect="009E35E8">
      <w:footerReference w:type="default" r:id="rId9"/>
      <w:pgSz w:w="11906" w:h="16838"/>
      <w:pgMar w:top="709" w:right="794" w:bottom="851" w:left="794" w:header="170" w:footer="113" w:gutter="0"/>
      <w:pgNumType w:start="1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2682" w:rsidRDefault="009A2682" w:rsidP="003C3D0B">
      <w:r>
        <w:separator/>
      </w:r>
    </w:p>
  </w:endnote>
  <w:endnote w:type="continuationSeparator" w:id="0">
    <w:p w:rsidR="009A2682" w:rsidRDefault="009A2682" w:rsidP="003C3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隸書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293B" w:rsidRDefault="0012293B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1174D2" w:rsidRPr="001174D2">
      <w:rPr>
        <w:noProof/>
        <w:lang w:val="zh-TW"/>
      </w:rPr>
      <w:t>2</w:t>
    </w:r>
    <w:r>
      <w:fldChar w:fldCharType="end"/>
    </w:r>
  </w:p>
  <w:p w:rsidR="0012293B" w:rsidRDefault="0012293B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2682" w:rsidRDefault="009A2682" w:rsidP="003C3D0B">
      <w:r>
        <w:separator/>
      </w:r>
    </w:p>
  </w:footnote>
  <w:footnote w:type="continuationSeparator" w:id="0">
    <w:p w:rsidR="009A2682" w:rsidRDefault="009A2682" w:rsidP="003C3D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77.75pt;height:180.75pt" o:bullet="t" filled="t">
        <v:fill color2="black"/>
        <v:imagedata r:id="rId1" o:title=""/>
      </v:shape>
    </w:pict>
  </w:numPicBullet>
  <w:abstractNum w:abstractNumId="0">
    <w:nsid w:val="00000003"/>
    <w:multiLevelType w:val="multilevel"/>
    <w:tmpl w:val="00000003"/>
    <w:name w:val="WW8Num3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‧"/>
      <w:lvlJc w:val="left"/>
      <w:pPr>
        <w:tabs>
          <w:tab w:val="num" w:pos="1200"/>
        </w:tabs>
        <w:ind w:left="1200" w:hanging="360"/>
      </w:pPr>
      <w:rPr>
        <w:rFonts w:ascii="新細明體" w:hAnsi="新細明體"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>
      <w:start w:val="1"/>
      <w:numFmt w:val="decimal"/>
      <w:lvlText w:val="%5、"/>
      <w:lvlJc w:val="left"/>
      <w:pPr>
        <w:tabs>
          <w:tab w:val="num" w:pos="2760"/>
        </w:tabs>
        <w:ind w:left="2760" w:hanging="48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>
      <w:start w:val="1"/>
      <w:numFmt w:val="decimal"/>
      <w:lvlText w:val="%8、"/>
      <w:lvlJc w:val="left"/>
      <w:pPr>
        <w:tabs>
          <w:tab w:val="num" w:pos="4200"/>
        </w:tabs>
        <w:ind w:left="4200" w:hanging="480"/>
      </w:pPr>
    </w:lvl>
    <w:lvl w:ilvl="8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">
    <w:nsid w:val="00000008"/>
    <w:multiLevelType w:val="multilevel"/>
    <w:tmpl w:val="00000008"/>
    <w:name w:val="WW8Num8"/>
    <w:lvl w:ilvl="0">
      <w:start w:val="1"/>
      <w:numFmt w:val="lowerLetter"/>
      <w:lvlText w:val="%1."/>
      <w:lvlJc w:val="left"/>
      <w:pPr>
        <w:tabs>
          <w:tab w:val="num" w:pos="840"/>
        </w:tabs>
        <w:ind w:left="840" w:hanging="360"/>
      </w:pPr>
    </w:lvl>
    <w:lvl w:ilvl="1">
      <w:start w:val="1"/>
      <w:numFmt w:val="bullet"/>
      <w:lvlText w:val="‧"/>
      <w:lvlJc w:val="left"/>
      <w:pPr>
        <w:tabs>
          <w:tab w:val="num" w:pos="1320"/>
        </w:tabs>
        <w:ind w:left="1320" w:hanging="360"/>
      </w:pPr>
      <w:rPr>
        <w:rFonts w:ascii="新細明體" w:hAnsi="新細明體" w:cs="Times New Roman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decim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decim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>
    <w:nsid w:val="0000000C"/>
    <w:multiLevelType w:val="singleLevel"/>
    <w:tmpl w:val="0000000C"/>
    <w:name w:val="WW8Num12"/>
    <w:lvl w:ilvl="0">
      <w:start w:val="1"/>
      <w:numFmt w:val="decimal"/>
      <w:lvlText w:val="(%1)"/>
      <w:lvlJc w:val="left"/>
      <w:pPr>
        <w:tabs>
          <w:tab w:val="num" w:pos="840"/>
        </w:tabs>
        <w:ind w:left="840" w:hanging="480"/>
      </w:pPr>
    </w:lvl>
  </w:abstractNum>
  <w:abstractNum w:abstractNumId="3">
    <w:nsid w:val="077E1CC8"/>
    <w:multiLevelType w:val="hybridMultilevel"/>
    <w:tmpl w:val="C59A2D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0FB4174A"/>
    <w:multiLevelType w:val="hybridMultilevel"/>
    <w:tmpl w:val="5252784A"/>
    <w:lvl w:ilvl="0" w:tplc="8ED2889C">
      <w:start w:val="1"/>
      <w:numFmt w:val="taiwaneseCountingThousand"/>
      <w:pStyle w:val="5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291A00E6"/>
    <w:multiLevelType w:val="hybridMultilevel"/>
    <w:tmpl w:val="3C584DB6"/>
    <w:lvl w:ilvl="0" w:tplc="296CA222">
      <w:start w:val="1"/>
      <w:numFmt w:val="decimal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6">
    <w:nsid w:val="2F562E88"/>
    <w:multiLevelType w:val="hybridMultilevel"/>
    <w:tmpl w:val="C24EBB7E"/>
    <w:lvl w:ilvl="0" w:tplc="719E4F56">
      <w:start w:val="1"/>
      <w:numFmt w:val="bullet"/>
      <w:lvlText w:val=""/>
      <w:lvlPicBulletId w:val="0"/>
      <w:lvlJc w:val="left"/>
      <w:pPr>
        <w:tabs>
          <w:tab w:val="num" w:pos="709"/>
        </w:tabs>
        <w:ind w:left="709" w:firstLine="0"/>
      </w:pPr>
      <w:rPr>
        <w:rFonts w:ascii="Symbol" w:hAnsi="Symbol" w:hint="default"/>
      </w:rPr>
    </w:lvl>
    <w:lvl w:ilvl="1" w:tplc="E5B0352A">
      <w:start w:val="1"/>
      <w:numFmt w:val="bullet"/>
      <w:lvlText w:val=""/>
      <w:lvlJc w:val="left"/>
      <w:pPr>
        <w:tabs>
          <w:tab w:val="num" w:pos="1189"/>
        </w:tabs>
        <w:ind w:left="1189" w:firstLine="0"/>
      </w:pPr>
      <w:rPr>
        <w:rFonts w:ascii="Symbol" w:hAnsi="Symbol" w:hint="default"/>
      </w:rPr>
    </w:lvl>
    <w:lvl w:ilvl="2" w:tplc="06008782">
      <w:start w:val="1"/>
      <w:numFmt w:val="bullet"/>
      <w:lvlText w:val=""/>
      <w:lvlJc w:val="left"/>
      <w:pPr>
        <w:tabs>
          <w:tab w:val="num" w:pos="1669"/>
        </w:tabs>
        <w:ind w:left="1669" w:firstLine="0"/>
      </w:pPr>
      <w:rPr>
        <w:rFonts w:ascii="Symbol" w:hAnsi="Symbol" w:hint="default"/>
      </w:rPr>
    </w:lvl>
    <w:lvl w:ilvl="3" w:tplc="EE1AFD82">
      <w:start w:val="1"/>
      <w:numFmt w:val="bullet"/>
      <w:lvlText w:val=""/>
      <w:lvlJc w:val="left"/>
      <w:pPr>
        <w:tabs>
          <w:tab w:val="num" w:pos="2149"/>
        </w:tabs>
        <w:ind w:left="2149" w:firstLine="0"/>
      </w:pPr>
      <w:rPr>
        <w:rFonts w:ascii="Symbol" w:hAnsi="Symbol" w:hint="default"/>
      </w:rPr>
    </w:lvl>
    <w:lvl w:ilvl="4" w:tplc="F6FCCAAC">
      <w:start w:val="1"/>
      <w:numFmt w:val="bullet"/>
      <w:lvlText w:val=""/>
      <w:lvlJc w:val="left"/>
      <w:pPr>
        <w:tabs>
          <w:tab w:val="num" w:pos="2629"/>
        </w:tabs>
        <w:ind w:left="2629" w:firstLine="0"/>
      </w:pPr>
      <w:rPr>
        <w:rFonts w:ascii="Symbol" w:hAnsi="Symbol" w:hint="default"/>
      </w:rPr>
    </w:lvl>
    <w:lvl w:ilvl="5" w:tplc="E29E624C">
      <w:start w:val="1"/>
      <w:numFmt w:val="bullet"/>
      <w:lvlText w:val=""/>
      <w:lvlJc w:val="left"/>
      <w:pPr>
        <w:tabs>
          <w:tab w:val="num" w:pos="3109"/>
        </w:tabs>
        <w:ind w:left="3109" w:firstLine="0"/>
      </w:pPr>
      <w:rPr>
        <w:rFonts w:ascii="Symbol" w:hAnsi="Symbol" w:hint="default"/>
      </w:rPr>
    </w:lvl>
    <w:lvl w:ilvl="6" w:tplc="824E5484">
      <w:start w:val="1"/>
      <w:numFmt w:val="bullet"/>
      <w:lvlText w:val=""/>
      <w:lvlJc w:val="left"/>
      <w:pPr>
        <w:tabs>
          <w:tab w:val="num" w:pos="3589"/>
        </w:tabs>
        <w:ind w:left="3589" w:firstLine="0"/>
      </w:pPr>
      <w:rPr>
        <w:rFonts w:ascii="Symbol" w:hAnsi="Symbol" w:hint="default"/>
      </w:rPr>
    </w:lvl>
    <w:lvl w:ilvl="7" w:tplc="A2EA953E">
      <w:start w:val="1"/>
      <w:numFmt w:val="bullet"/>
      <w:lvlText w:val=""/>
      <w:lvlJc w:val="left"/>
      <w:pPr>
        <w:tabs>
          <w:tab w:val="num" w:pos="4069"/>
        </w:tabs>
        <w:ind w:left="4069" w:firstLine="0"/>
      </w:pPr>
      <w:rPr>
        <w:rFonts w:ascii="Symbol" w:hAnsi="Symbol" w:hint="default"/>
      </w:rPr>
    </w:lvl>
    <w:lvl w:ilvl="8" w:tplc="D8665D96">
      <w:start w:val="1"/>
      <w:numFmt w:val="bullet"/>
      <w:lvlText w:val=""/>
      <w:lvlJc w:val="left"/>
      <w:pPr>
        <w:tabs>
          <w:tab w:val="num" w:pos="4549"/>
        </w:tabs>
        <w:ind w:left="4549" w:firstLine="0"/>
      </w:pPr>
      <w:rPr>
        <w:rFonts w:ascii="Symbol" w:hAnsi="Symbol" w:hint="default"/>
      </w:rPr>
    </w:lvl>
  </w:abstractNum>
  <w:abstractNum w:abstractNumId="7">
    <w:nsid w:val="42271DD6"/>
    <w:multiLevelType w:val="hybridMultilevel"/>
    <w:tmpl w:val="77126ED8"/>
    <w:lvl w:ilvl="0" w:tplc="DA904716">
      <w:start w:val="1"/>
      <w:numFmt w:val="decimal"/>
      <w:lvlText w:val="%1."/>
      <w:lvlJc w:val="left"/>
      <w:pPr>
        <w:ind w:left="17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45" w:hanging="480"/>
      </w:pPr>
    </w:lvl>
    <w:lvl w:ilvl="2" w:tplc="0409001B" w:tentative="1">
      <w:start w:val="1"/>
      <w:numFmt w:val="lowerRoman"/>
      <w:lvlText w:val="%3."/>
      <w:lvlJc w:val="right"/>
      <w:pPr>
        <w:ind w:left="2825" w:hanging="480"/>
      </w:pPr>
    </w:lvl>
    <w:lvl w:ilvl="3" w:tplc="0409000F" w:tentative="1">
      <w:start w:val="1"/>
      <w:numFmt w:val="decimal"/>
      <w:lvlText w:val="%4."/>
      <w:lvlJc w:val="left"/>
      <w:pPr>
        <w:ind w:left="33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5" w:hanging="480"/>
      </w:pPr>
    </w:lvl>
    <w:lvl w:ilvl="5" w:tplc="0409001B" w:tentative="1">
      <w:start w:val="1"/>
      <w:numFmt w:val="lowerRoman"/>
      <w:lvlText w:val="%6."/>
      <w:lvlJc w:val="right"/>
      <w:pPr>
        <w:ind w:left="4265" w:hanging="480"/>
      </w:pPr>
    </w:lvl>
    <w:lvl w:ilvl="6" w:tplc="0409000F" w:tentative="1">
      <w:start w:val="1"/>
      <w:numFmt w:val="decimal"/>
      <w:lvlText w:val="%7."/>
      <w:lvlJc w:val="left"/>
      <w:pPr>
        <w:ind w:left="47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5" w:hanging="480"/>
      </w:pPr>
    </w:lvl>
    <w:lvl w:ilvl="8" w:tplc="0409001B" w:tentative="1">
      <w:start w:val="1"/>
      <w:numFmt w:val="lowerRoman"/>
      <w:lvlText w:val="%9."/>
      <w:lvlJc w:val="right"/>
      <w:pPr>
        <w:ind w:left="5705" w:hanging="480"/>
      </w:pPr>
    </w:lvl>
  </w:abstractNum>
  <w:abstractNum w:abstractNumId="8">
    <w:nsid w:val="449E323E"/>
    <w:multiLevelType w:val="hybridMultilevel"/>
    <w:tmpl w:val="53C4F5A8"/>
    <w:lvl w:ilvl="0" w:tplc="296CA222">
      <w:start w:val="1"/>
      <w:numFmt w:val="decimal"/>
      <w:lvlText w:val="(%1)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9">
    <w:nsid w:val="46CC44ED"/>
    <w:multiLevelType w:val="hybridMultilevel"/>
    <w:tmpl w:val="D8282192"/>
    <w:lvl w:ilvl="0" w:tplc="296CA222">
      <w:start w:val="1"/>
      <w:numFmt w:val="decimal"/>
      <w:lvlText w:val="(%1)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0">
    <w:nsid w:val="4A822D41"/>
    <w:multiLevelType w:val="hybridMultilevel"/>
    <w:tmpl w:val="C756E2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53D15337"/>
    <w:multiLevelType w:val="hybridMultilevel"/>
    <w:tmpl w:val="5038F122"/>
    <w:lvl w:ilvl="0" w:tplc="A59CE5F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6275B91"/>
    <w:multiLevelType w:val="hybridMultilevel"/>
    <w:tmpl w:val="43FA57A4"/>
    <w:lvl w:ilvl="0" w:tplc="0409000F">
      <w:start w:val="1"/>
      <w:numFmt w:val="decimal"/>
      <w:lvlText w:val="%1."/>
      <w:lvlJc w:val="left"/>
      <w:pPr>
        <w:ind w:left="18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45" w:hanging="480"/>
      </w:pPr>
    </w:lvl>
    <w:lvl w:ilvl="2" w:tplc="0409001B" w:tentative="1">
      <w:start w:val="1"/>
      <w:numFmt w:val="lowerRoman"/>
      <w:lvlText w:val="%3."/>
      <w:lvlJc w:val="right"/>
      <w:pPr>
        <w:ind w:left="2825" w:hanging="480"/>
      </w:pPr>
    </w:lvl>
    <w:lvl w:ilvl="3" w:tplc="0409000F" w:tentative="1">
      <w:start w:val="1"/>
      <w:numFmt w:val="decimal"/>
      <w:lvlText w:val="%4."/>
      <w:lvlJc w:val="left"/>
      <w:pPr>
        <w:ind w:left="33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5" w:hanging="480"/>
      </w:pPr>
    </w:lvl>
    <w:lvl w:ilvl="5" w:tplc="0409001B" w:tentative="1">
      <w:start w:val="1"/>
      <w:numFmt w:val="lowerRoman"/>
      <w:lvlText w:val="%6."/>
      <w:lvlJc w:val="right"/>
      <w:pPr>
        <w:ind w:left="4265" w:hanging="480"/>
      </w:pPr>
    </w:lvl>
    <w:lvl w:ilvl="6" w:tplc="0409000F" w:tentative="1">
      <w:start w:val="1"/>
      <w:numFmt w:val="decimal"/>
      <w:lvlText w:val="%7."/>
      <w:lvlJc w:val="left"/>
      <w:pPr>
        <w:ind w:left="47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5" w:hanging="480"/>
      </w:pPr>
    </w:lvl>
    <w:lvl w:ilvl="8" w:tplc="0409001B" w:tentative="1">
      <w:start w:val="1"/>
      <w:numFmt w:val="lowerRoman"/>
      <w:lvlText w:val="%9."/>
      <w:lvlJc w:val="right"/>
      <w:pPr>
        <w:ind w:left="5705" w:hanging="480"/>
      </w:pPr>
    </w:lvl>
  </w:abstractNum>
  <w:abstractNum w:abstractNumId="13">
    <w:nsid w:val="5F1D1B8C"/>
    <w:multiLevelType w:val="hybridMultilevel"/>
    <w:tmpl w:val="C0CAA00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6BC93A5C"/>
    <w:multiLevelType w:val="hybridMultilevel"/>
    <w:tmpl w:val="200A9B42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5">
    <w:nsid w:val="74484FBA"/>
    <w:multiLevelType w:val="hybridMultilevel"/>
    <w:tmpl w:val="97F8A308"/>
    <w:lvl w:ilvl="0" w:tplc="296CA222">
      <w:start w:val="1"/>
      <w:numFmt w:val="decimal"/>
      <w:lvlText w:val="(%1)"/>
      <w:lvlJc w:val="left"/>
      <w:pPr>
        <w:ind w:left="186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45" w:hanging="480"/>
      </w:pPr>
    </w:lvl>
    <w:lvl w:ilvl="2" w:tplc="0409001B" w:tentative="1">
      <w:start w:val="1"/>
      <w:numFmt w:val="lowerRoman"/>
      <w:lvlText w:val="%3."/>
      <w:lvlJc w:val="right"/>
      <w:pPr>
        <w:ind w:left="2825" w:hanging="480"/>
      </w:pPr>
    </w:lvl>
    <w:lvl w:ilvl="3" w:tplc="0409000F" w:tentative="1">
      <w:start w:val="1"/>
      <w:numFmt w:val="decimal"/>
      <w:lvlText w:val="%4."/>
      <w:lvlJc w:val="left"/>
      <w:pPr>
        <w:ind w:left="33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5" w:hanging="480"/>
      </w:pPr>
    </w:lvl>
    <w:lvl w:ilvl="5" w:tplc="0409001B" w:tentative="1">
      <w:start w:val="1"/>
      <w:numFmt w:val="lowerRoman"/>
      <w:lvlText w:val="%6."/>
      <w:lvlJc w:val="right"/>
      <w:pPr>
        <w:ind w:left="4265" w:hanging="480"/>
      </w:pPr>
    </w:lvl>
    <w:lvl w:ilvl="6" w:tplc="0409000F" w:tentative="1">
      <w:start w:val="1"/>
      <w:numFmt w:val="decimal"/>
      <w:lvlText w:val="%7."/>
      <w:lvlJc w:val="left"/>
      <w:pPr>
        <w:ind w:left="47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5" w:hanging="480"/>
      </w:pPr>
    </w:lvl>
    <w:lvl w:ilvl="8" w:tplc="0409001B" w:tentative="1">
      <w:start w:val="1"/>
      <w:numFmt w:val="lowerRoman"/>
      <w:lvlText w:val="%9."/>
      <w:lvlJc w:val="right"/>
      <w:pPr>
        <w:ind w:left="5705" w:hanging="480"/>
      </w:pPr>
    </w:lvl>
  </w:abstractNum>
  <w:abstractNum w:abstractNumId="16">
    <w:nsid w:val="75C0229C"/>
    <w:multiLevelType w:val="hybridMultilevel"/>
    <w:tmpl w:val="F44A4CA2"/>
    <w:lvl w:ilvl="0" w:tplc="6F963C7C">
      <w:start w:val="1"/>
      <w:numFmt w:val="decimal"/>
      <w:lvlText w:val="%1."/>
      <w:lvlJc w:val="left"/>
      <w:pPr>
        <w:ind w:left="18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26" w:hanging="480"/>
      </w:pPr>
    </w:lvl>
    <w:lvl w:ilvl="2" w:tplc="0409001B" w:tentative="1">
      <w:start w:val="1"/>
      <w:numFmt w:val="lowerRoman"/>
      <w:lvlText w:val="%3."/>
      <w:lvlJc w:val="right"/>
      <w:pPr>
        <w:ind w:left="2906" w:hanging="480"/>
      </w:pPr>
    </w:lvl>
    <w:lvl w:ilvl="3" w:tplc="0409000F" w:tentative="1">
      <w:start w:val="1"/>
      <w:numFmt w:val="decimal"/>
      <w:lvlText w:val="%4."/>
      <w:lvlJc w:val="left"/>
      <w:pPr>
        <w:ind w:left="33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66" w:hanging="480"/>
      </w:pPr>
    </w:lvl>
    <w:lvl w:ilvl="5" w:tplc="0409001B" w:tentative="1">
      <w:start w:val="1"/>
      <w:numFmt w:val="lowerRoman"/>
      <w:lvlText w:val="%6."/>
      <w:lvlJc w:val="right"/>
      <w:pPr>
        <w:ind w:left="4346" w:hanging="480"/>
      </w:pPr>
    </w:lvl>
    <w:lvl w:ilvl="6" w:tplc="0409000F" w:tentative="1">
      <w:start w:val="1"/>
      <w:numFmt w:val="decimal"/>
      <w:lvlText w:val="%7."/>
      <w:lvlJc w:val="left"/>
      <w:pPr>
        <w:ind w:left="48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06" w:hanging="480"/>
      </w:pPr>
    </w:lvl>
    <w:lvl w:ilvl="8" w:tplc="0409001B" w:tentative="1">
      <w:start w:val="1"/>
      <w:numFmt w:val="lowerRoman"/>
      <w:lvlText w:val="%9."/>
      <w:lvlJc w:val="right"/>
      <w:pPr>
        <w:ind w:left="5786" w:hanging="480"/>
      </w:pPr>
    </w:lvl>
  </w:abstractNum>
  <w:abstractNum w:abstractNumId="17">
    <w:nsid w:val="7AA311D4"/>
    <w:multiLevelType w:val="hybridMultilevel"/>
    <w:tmpl w:val="90A6CCB6"/>
    <w:lvl w:ilvl="0" w:tplc="C6066B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C6800F7"/>
    <w:multiLevelType w:val="hybridMultilevel"/>
    <w:tmpl w:val="EBB28B1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7"/>
  </w:num>
  <w:num w:numId="2">
    <w:abstractNumId w:val="4"/>
  </w:num>
  <w:num w:numId="3">
    <w:abstractNumId w:val="11"/>
  </w:num>
  <w:num w:numId="4">
    <w:abstractNumId w:val="14"/>
  </w:num>
  <w:num w:numId="5">
    <w:abstractNumId w:val="9"/>
  </w:num>
  <w:num w:numId="6">
    <w:abstractNumId w:val="5"/>
  </w:num>
  <w:num w:numId="7">
    <w:abstractNumId w:val="8"/>
  </w:num>
  <w:num w:numId="8">
    <w:abstractNumId w:val="3"/>
  </w:num>
  <w:num w:numId="9">
    <w:abstractNumId w:val="18"/>
  </w:num>
  <w:num w:numId="10">
    <w:abstractNumId w:val="10"/>
  </w:num>
  <w:num w:numId="11">
    <w:abstractNumId w:val="13"/>
  </w:num>
  <w:num w:numId="12">
    <w:abstractNumId w:val="6"/>
  </w:num>
  <w:num w:numId="13">
    <w:abstractNumId w:val="16"/>
  </w:num>
  <w:num w:numId="14">
    <w:abstractNumId w:val="12"/>
  </w:num>
  <w:num w:numId="15">
    <w:abstractNumId w:val="7"/>
  </w:num>
  <w:num w:numId="16">
    <w:abstractNumId w:val="1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hideSpellingErrors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05B"/>
    <w:rsid w:val="00003472"/>
    <w:rsid w:val="000267B6"/>
    <w:rsid w:val="00026B08"/>
    <w:rsid w:val="000406B9"/>
    <w:rsid w:val="00060942"/>
    <w:rsid w:val="00082E8B"/>
    <w:rsid w:val="000A48CD"/>
    <w:rsid w:val="000A49A5"/>
    <w:rsid w:val="000A66C6"/>
    <w:rsid w:val="000B565D"/>
    <w:rsid w:val="000E057C"/>
    <w:rsid w:val="000E3390"/>
    <w:rsid w:val="000F3603"/>
    <w:rsid w:val="001107F3"/>
    <w:rsid w:val="0011485A"/>
    <w:rsid w:val="001174D2"/>
    <w:rsid w:val="0012293B"/>
    <w:rsid w:val="0012470D"/>
    <w:rsid w:val="001429EC"/>
    <w:rsid w:val="0015572A"/>
    <w:rsid w:val="00157A14"/>
    <w:rsid w:val="001827EE"/>
    <w:rsid w:val="0018441B"/>
    <w:rsid w:val="00193B3A"/>
    <w:rsid w:val="0019519F"/>
    <w:rsid w:val="001C2FC2"/>
    <w:rsid w:val="001C71F9"/>
    <w:rsid w:val="001E1D9C"/>
    <w:rsid w:val="001E3D56"/>
    <w:rsid w:val="001F0C12"/>
    <w:rsid w:val="00225BD1"/>
    <w:rsid w:val="0023631D"/>
    <w:rsid w:val="002431BD"/>
    <w:rsid w:val="002439BD"/>
    <w:rsid w:val="00246CC8"/>
    <w:rsid w:val="002534E8"/>
    <w:rsid w:val="0028167A"/>
    <w:rsid w:val="002B7A23"/>
    <w:rsid w:val="002C4AC5"/>
    <w:rsid w:val="002C4FB4"/>
    <w:rsid w:val="002D13F4"/>
    <w:rsid w:val="002D7072"/>
    <w:rsid w:val="002E3AE0"/>
    <w:rsid w:val="002E4D64"/>
    <w:rsid w:val="003057AC"/>
    <w:rsid w:val="00320EC6"/>
    <w:rsid w:val="00332F86"/>
    <w:rsid w:val="00341B43"/>
    <w:rsid w:val="003432F4"/>
    <w:rsid w:val="003545C6"/>
    <w:rsid w:val="00354B4F"/>
    <w:rsid w:val="00356B19"/>
    <w:rsid w:val="00357382"/>
    <w:rsid w:val="00366CE8"/>
    <w:rsid w:val="00374872"/>
    <w:rsid w:val="00375707"/>
    <w:rsid w:val="0038176E"/>
    <w:rsid w:val="0039452D"/>
    <w:rsid w:val="003A0C68"/>
    <w:rsid w:val="003A1CFF"/>
    <w:rsid w:val="003A4FD2"/>
    <w:rsid w:val="003B1A26"/>
    <w:rsid w:val="003B5458"/>
    <w:rsid w:val="003C3D0B"/>
    <w:rsid w:val="003C7CCE"/>
    <w:rsid w:val="003D12D8"/>
    <w:rsid w:val="003D217E"/>
    <w:rsid w:val="003D69CC"/>
    <w:rsid w:val="003D6A0A"/>
    <w:rsid w:val="003E5485"/>
    <w:rsid w:val="003F09F5"/>
    <w:rsid w:val="003F2F56"/>
    <w:rsid w:val="003F3FC8"/>
    <w:rsid w:val="00404D9E"/>
    <w:rsid w:val="00453926"/>
    <w:rsid w:val="00471EBD"/>
    <w:rsid w:val="0048584F"/>
    <w:rsid w:val="004B198D"/>
    <w:rsid w:val="004B3DF2"/>
    <w:rsid w:val="004B7DB6"/>
    <w:rsid w:val="004C1393"/>
    <w:rsid w:val="004F101A"/>
    <w:rsid w:val="004F7E50"/>
    <w:rsid w:val="00500EE5"/>
    <w:rsid w:val="005012E8"/>
    <w:rsid w:val="00546C16"/>
    <w:rsid w:val="00547940"/>
    <w:rsid w:val="005704AF"/>
    <w:rsid w:val="00571EDD"/>
    <w:rsid w:val="00586911"/>
    <w:rsid w:val="005C5500"/>
    <w:rsid w:val="005C6F17"/>
    <w:rsid w:val="005D2278"/>
    <w:rsid w:val="005E3B0F"/>
    <w:rsid w:val="00607F18"/>
    <w:rsid w:val="00620834"/>
    <w:rsid w:val="00621762"/>
    <w:rsid w:val="00624DAE"/>
    <w:rsid w:val="0064356A"/>
    <w:rsid w:val="00651741"/>
    <w:rsid w:val="00684FDC"/>
    <w:rsid w:val="00686886"/>
    <w:rsid w:val="00694C85"/>
    <w:rsid w:val="006A0BAF"/>
    <w:rsid w:val="006A2342"/>
    <w:rsid w:val="006A6B5E"/>
    <w:rsid w:val="006A7488"/>
    <w:rsid w:val="006C5553"/>
    <w:rsid w:val="006D0070"/>
    <w:rsid w:val="006D205B"/>
    <w:rsid w:val="006E04D0"/>
    <w:rsid w:val="006E439F"/>
    <w:rsid w:val="007003A0"/>
    <w:rsid w:val="00710134"/>
    <w:rsid w:val="007124F6"/>
    <w:rsid w:val="00712D4E"/>
    <w:rsid w:val="00731E7B"/>
    <w:rsid w:val="00755296"/>
    <w:rsid w:val="00777EA8"/>
    <w:rsid w:val="00782428"/>
    <w:rsid w:val="00782BC5"/>
    <w:rsid w:val="007923C3"/>
    <w:rsid w:val="007A0659"/>
    <w:rsid w:val="007A437A"/>
    <w:rsid w:val="007A6295"/>
    <w:rsid w:val="007B69B9"/>
    <w:rsid w:val="007C281F"/>
    <w:rsid w:val="007D5782"/>
    <w:rsid w:val="007E0A6F"/>
    <w:rsid w:val="007E5302"/>
    <w:rsid w:val="008074E7"/>
    <w:rsid w:val="008152C9"/>
    <w:rsid w:val="00817D2E"/>
    <w:rsid w:val="00817F57"/>
    <w:rsid w:val="00820918"/>
    <w:rsid w:val="00822163"/>
    <w:rsid w:val="00833DCF"/>
    <w:rsid w:val="00834977"/>
    <w:rsid w:val="008443B9"/>
    <w:rsid w:val="00870C7E"/>
    <w:rsid w:val="008759C6"/>
    <w:rsid w:val="00890C7E"/>
    <w:rsid w:val="0089630D"/>
    <w:rsid w:val="008A76D5"/>
    <w:rsid w:val="008B40BA"/>
    <w:rsid w:val="008B6869"/>
    <w:rsid w:val="008B7DEC"/>
    <w:rsid w:val="008C61CC"/>
    <w:rsid w:val="008C61F9"/>
    <w:rsid w:val="008E0CEC"/>
    <w:rsid w:val="008F318A"/>
    <w:rsid w:val="00910EDB"/>
    <w:rsid w:val="00915D52"/>
    <w:rsid w:val="00917A15"/>
    <w:rsid w:val="00922597"/>
    <w:rsid w:val="009226ED"/>
    <w:rsid w:val="00934FD6"/>
    <w:rsid w:val="00953755"/>
    <w:rsid w:val="009641D1"/>
    <w:rsid w:val="009A2382"/>
    <w:rsid w:val="009A2682"/>
    <w:rsid w:val="009A3955"/>
    <w:rsid w:val="009C16F1"/>
    <w:rsid w:val="009C2943"/>
    <w:rsid w:val="009C5D7C"/>
    <w:rsid w:val="009D7595"/>
    <w:rsid w:val="009E35E8"/>
    <w:rsid w:val="009E4CC7"/>
    <w:rsid w:val="009E6DD8"/>
    <w:rsid w:val="009E7BE5"/>
    <w:rsid w:val="009F4BFE"/>
    <w:rsid w:val="00A21031"/>
    <w:rsid w:val="00A373D5"/>
    <w:rsid w:val="00A4680B"/>
    <w:rsid w:val="00A67420"/>
    <w:rsid w:val="00A72937"/>
    <w:rsid w:val="00A75BEB"/>
    <w:rsid w:val="00A801EA"/>
    <w:rsid w:val="00A8025A"/>
    <w:rsid w:val="00A80312"/>
    <w:rsid w:val="00A80E02"/>
    <w:rsid w:val="00A90180"/>
    <w:rsid w:val="00A96CB9"/>
    <w:rsid w:val="00AA2ED9"/>
    <w:rsid w:val="00AB019D"/>
    <w:rsid w:val="00AB1BA6"/>
    <w:rsid w:val="00AB722A"/>
    <w:rsid w:val="00AC35B2"/>
    <w:rsid w:val="00AE7F06"/>
    <w:rsid w:val="00AF451C"/>
    <w:rsid w:val="00AF60BB"/>
    <w:rsid w:val="00AF7987"/>
    <w:rsid w:val="00B04594"/>
    <w:rsid w:val="00B135AF"/>
    <w:rsid w:val="00B201D4"/>
    <w:rsid w:val="00B2602F"/>
    <w:rsid w:val="00B3075C"/>
    <w:rsid w:val="00B5647D"/>
    <w:rsid w:val="00B83DCC"/>
    <w:rsid w:val="00B852C2"/>
    <w:rsid w:val="00B87A92"/>
    <w:rsid w:val="00BA1558"/>
    <w:rsid w:val="00BA1DD1"/>
    <w:rsid w:val="00BD09EC"/>
    <w:rsid w:val="00BD1A09"/>
    <w:rsid w:val="00BE6529"/>
    <w:rsid w:val="00C015DD"/>
    <w:rsid w:val="00C1427A"/>
    <w:rsid w:val="00C15BCD"/>
    <w:rsid w:val="00C36EBD"/>
    <w:rsid w:val="00C62376"/>
    <w:rsid w:val="00C641D6"/>
    <w:rsid w:val="00C83C49"/>
    <w:rsid w:val="00C94031"/>
    <w:rsid w:val="00CB0B17"/>
    <w:rsid w:val="00CB3829"/>
    <w:rsid w:val="00CB44BA"/>
    <w:rsid w:val="00CC6B79"/>
    <w:rsid w:val="00CE08B9"/>
    <w:rsid w:val="00CE528B"/>
    <w:rsid w:val="00CE6854"/>
    <w:rsid w:val="00CE7CB3"/>
    <w:rsid w:val="00CF0884"/>
    <w:rsid w:val="00D04CD0"/>
    <w:rsid w:val="00D12D75"/>
    <w:rsid w:val="00D2678C"/>
    <w:rsid w:val="00D3538F"/>
    <w:rsid w:val="00D3642E"/>
    <w:rsid w:val="00D44183"/>
    <w:rsid w:val="00D4469A"/>
    <w:rsid w:val="00D53FD2"/>
    <w:rsid w:val="00D70E5B"/>
    <w:rsid w:val="00DB7BE7"/>
    <w:rsid w:val="00DC1FB1"/>
    <w:rsid w:val="00DC42A2"/>
    <w:rsid w:val="00DF0030"/>
    <w:rsid w:val="00E01669"/>
    <w:rsid w:val="00E019BB"/>
    <w:rsid w:val="00E109E6"/>
    <w:rsid w:val="00E1128A"/>
    <w:rsid w:val="00E2124B"/>
    <w:rsid w:val="00E25113"/>
    <w:rsid w:val="00E34DB2"/>
    <w:rsid w:val="00E350FE"/>
    <w:rsid w:val="00E5542D"/>
    <w:rsid w:val="00E808F5"/>
    <w:rsid w:val="00E82A17"/>
    <w:rsid w:val="00E859C8"/>
    <w:rsid w:val="00E96D91"/>
    <w:rsid w:val="00EB1402"/>
    <w:rsid w:val="00EC5186"/>
    <w:rsid w:val="00EC60B4"/>
    <w:rsid w:val="00ED3116"/>
    <w:rsid w:val="00ED4B65"/>
    <w:rsid w:val="00EE1C2A"/>
    <w:rsid w:val="00F02B9B"/>
    <w:rsid w:val="00F20181"/>
    <w:rsid w:val="00F36292"/>
    <w:rsid w:val="00F4029F"/>
    <w:rsid w:val="00F427A6"/>
    <w:rsid w:val="00F70461"/>
    <w:rsid w:val="00F8274B"/>
    <w:rsid w:val="00F829F3"/>
    <w:rsid w:val="00F874E1"/>
    <w:rsid w:val="00FB3881"/>
    <w:rsid w:val="00FB3C30"/>
    <w:rsid w:val="00FC3C35"/>
    <w:rsid w:val="00FD1F1F"/>
    <w:rsid w:val="00FD25F7"/>
    <w:rsid w:val="00FE1288"/>
    <w:rsid w:val="00FF2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41B6F8A-0784-454E-ADD9-09E6E7B2E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0134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8274B"/>
    <w:pPr>
      <w:keepNext/>
      <w:spacing w:before="180" w:after="180" w:line="720" w:lineRule="auto"/>
      <w:outlineLvl w:val="0"/>
    </w:pPr>
    <w:rPr>
      <w:rFonts w:ascii="Cambria" w:hAnsi="Cambria" w:cs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1CFF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F8274B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paragraph" w:styleId="4">
    <w:name w:val="heading 4"/>
    <w:basedOn w:val="a"/>
    <w:next w:val="a"/>
    <w:link w:val="40"/>
    <w:uiPriority w:val="99"/>
    <w:qFormat/>
    <w:rsid w:val="00F8274B"/>
    <w:pPr>
      <w:keepNext/>
      <w:suppressAutoHyphens/>
      <w:spacing w:line="480" w:lineRule="auto"/>
      <w:ind w:left="1920" w:hanging="480"/>
      <w:outlineLvl w:val="3"/>
    </w:pPr>
    <w:rPr>
      <w:rFonts w:ascii="Arial" w:hAnsi="Arial"/>
      <w:kern w:val="1"/>
      <w:sz w:val="36"/>
      <w:szCs w:val="3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1">
    <w:name w:val="Body Text Indent 3"/>
    <w:basedOn w:val="a"/>
    <w:link w:val="32"/>
    <w:uiPriority w:val="99"/>
    <w:unhideWhenUsed/>
    <w:rsid w:val="006D205B"/>
    <w:pPr>
      <w:spacing w:after="120"/>
      <w:ind w:leftChars="200" w:left="480"/>
    </w:pPr>
    <w:rPr>
      <w:sz w:val="16"/>
      <w:szCs w:val="16"/>
    </w:rPr>
  </w:style>
  <w:style w:type="character" w:customStyle="1" w:styleId="32">
    <w:name w:val="本文縮排 3 字元"/>
    <w:link w:val="31"/>
    <w:uiPriority w:val="99"/>
    <w:rsid w:val="006D205B"/>
    <w:rPr>
      <w:rFonts w:ascii="Times New Roman" w:eastAsia="新細明體" w:hAnsi="Times New Roman" w:cs="Times New Roman"/>
      <w:sz w:val="16"/>
      <w:szCs w:val="16"/>
    </w:rPr>
  </w:style>
  <w:style w:type="paragraph" w:customStyle="1" w:styleId="a3">
    <w:name w:val="內文 + (中文) 標楷體"/>
    <w:aliases w:val="(符號) 標楷體,10 點,黑色,左右對齊"/>
    <w:basedOn w:val="a"/>
    <w:link w:val="a4"/>
    <w:uiPriority w:val="99"/>
    <w:rsid w:val="006D205B"/>
    <w:pPr>
      <w:widowControl/>
      <w:jc w:val="center"/>
    </w:pPr>
    <w:rPr>
      <w:rFonts w:ascii="Arial" w:eastAsia="標楷體" w:hAnsi="標楷體" w:cs="Arial"/>
      <w:spacing w:val="-20"/>
      <w:kern w:val="0"/>
      <w:sz w:val="20"/>
    </w:rPr>
  </w:style>
  <w:style w:type="character" w:customStyle="1" w:styleId="a4">
    <w:name w:val="內文 + (中文) 標楷體 字元"/>
    <w:aliases w:val="(符號) 標楷體 字元,10 點 字元,黑色 字元,左右對齊 字元"/>
    <w:link w:val="a3"/>
    <w:uiPriority w:val="99"/>
    <w:rsid w:val="006D205B"/>
    <w:rPr>
      <w:rFonts w:ascii="Arial" w:eastAsia="標楷體" w:hAnsi="標楷體" w:cs="Arial"/>
      <w:spacing w:val="-20"/>
      <w:kern w:val="0"/>
      <w:sz w:val="20"/>
      <w:szCs w:val="24"/>
    </w:rPr>
  </w:style>
  <w:style w:type="character" w:styleId="a5">
    <w:name w:val="Strong"/>
    <w:uiPriority w:val="99"/>
    <w:qFormat/>
    <w:rsid w:val="00EC60B4"/>
    <w:rPr>
      <w:b/>
      <w:bCs/>
    </w:rPr>
  </w:style>
  <w:style w:type="character" w:customStyle="1" w:styleId="10">
    <w:name w:val="標題 1 字元"/>
    <w:link w:val="1"/>
    <w:uiPriority w:val="9"/>
    <w:rsid w:val="00F8274B"/>
    <w:rPr>
      <w:rFonts w:ascii="Cambria" w:eastAsia="新細明體" w:hAnsi="Cambria" w:cs="Cambria"/>
      <w:b/>
      <w:bCs/>
      <w:kern w:val="52"/>
      <w:sz w:val="52"/>
      <w:szCs w:val="52"/>
    </w:rPr>
  </w:style>
  <w:style w:type="character" w:customStyle="1" w:styleId="30">
    <w:name w:val="標題 3 字元"/>
    <w:link w:val="3"/>
    <w:uiPriority w:val="9"/>
    <w:rsid w:val="00F8274B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40">
    <w:name w:val="標題 4 字元"/>
    <w:link w:val="4"/>
    <w:uiPriority w:val="99"/>
    <w:rsid w:val="00F8274B"/>
    <w:rPr>
      <w:rFonts w:ascii="Arial" w:hAnsi="Arial"/>
      <w:kern w:val="1"/>
      <w:sz w:val="36"/>
      <w:szCs w:val="36"/>
      <w:lang w:eastAsia="ar-SA"/>
    </w:rPr>
  </w:style>
  <w:style w:type="table" w:styleId="a6">
    <w:name w:val="Table Grid"/>
    <w:basedOn w:val="a1"/>
    <w:rsid w:val="00F8274B"/>
    <w:pPr>
      <w:widowControl w:val="0"/>
      <w:adjustRightInd w:val="0"/>
      <w:spacing w:line="360" w:lineRule="atLeast"/>
      <w:textAlignment w:val="baseline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uiPriority w:val="99"/>
    <w:rsid w:val="00F8274B"/>
    <w:rPr>
      <w:rFonts w:cs="Times New Roman"/>
      <w:color w:val="auto"/>
      <w:u w:val="single"/>
    </w:rPr>
  </w:style>
  <w:style w:type="paragraph" w:customStyle="1" w:styleId="a8">
    <w:name w:val="字元"/>
    <w:basedOn w:val="a"/>
    <w:uiPriority w:val="99"/>
    <w:rsid w:val="00F8274B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styleId="a9">
    <w:name w:val="Emphasis"/>
    <w:uiPriority w:val="99"/>
    <w:qFormat/>
    <w:rsid w:val="00F8274B"/>
    <w:rPr>
      <w:i/>
      <w:iCs/>
    </w:rPr>
  </w:style>
  <w:style w:type="paragraph" w:customStyle="1" w:styleId="41">
    <w:name w:val="字元4"/>
    <w:basedOn w:val="a"/>
    <w:autoRedefine/>
    <w:uiPriority w:val="99"/>
    <w:rsid w:val="00F8274B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a">
    <w:name w:val="header"/>
    <w:basedOn w:val="a"/>
    <w:link w:val="ab"/>
    <w:uiPriority w:val="99"/>
    <w:rsid w:val="00F8274B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rFonts w:eastAsia="細明體"/>
      <w:kern w:val="0"/>
      <w:sz w:val="20"/>
      <w:szCs w:val="20"/>
    </w:rPr>
  </w:style>
  <w:style w:type="character" w:customStyle="1" w:styleId="ab">
    <w:name w:val="頁首 字元"/>
    <w:link w:val="aa"/>
    <w:uiPriority w:val="99"/>
    <w:rsid w:val="00F8274B"/>
    <w:rPr>
      <w:rFonts w:ascii="Times New Roman" w:eastAsia="細明體" w:hAnsi="Times New Roman" w:cs="Times New Roman"/>
      <w:kern w:val="0"/>
      <w:sz w:val="20"/>
      <w:szCs w:val="20"/>
    </w:rPr>
  </w:style>
  <w:style w:type="paragraph" w:styleId="ac">
    <w:name w:val="footer"/>
    <w:basedOn w:val="a"/>
    <w:link w:val="ad"/>
    <w:uiPriority w:val="99"/>
    <w:rsid w:val="00F8274B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rFonts w:eastAsia="細明體"/>
      <w:kern w:val="0"/>
      <w:sz w:val="20"/>
      <w:szCs w:val="20"/>
    </w:rPr>
  </w:style>
  <w:style w:type="character" w:customStyle="1" w:styleId="ad">
    <w:name w:val="頁尾 字元"/>
    <w:link w:val="ac"/>
    <w:uiPriority w:val="99"/>
    <w:rsid w:val="00F8274B"/>
    <w:rPr>
      <w:rFonts w:ascii="Times New Roman" w:eastAsia="細明體" w:hAnsi="Times New Roman" w:cs="Times New Roman"/>
      <w:kern w:val="0"/>
      <w:sz w:val="20"/>
      <w:szCs w:val="20"/>
    </w:rPr>
  </w:style>
  <w:style w:type="paragraph" w:customStyle="1" w:styleId="ae">
    <w:name w:val="公文(主持人)"/>
    <w:basedOn w:val="a"/>
    <w:next w:val="a"/>
    <w:uiPriority w:val="99"/>
    <w:rsid w:val="00F8274B"/>
    <w:pPr>
      <w:spacing w:line="0" w:lineRule="atLeast"/>
      <w:ind w:left="1120" w:hanging="1120"/>
    </w:pPr>
    <w:rPr>
      <w:rFonts w:eastAsia="標楷體"/>
      <w:noProof/>
      <w:sz w:val="28"/>
      <w:szCs w:val="20"/>
    </w:rPr>
  </w:style>
  <w:style w:type="paragraph" w:customStyle="1" w:styleId="11">
    <w:name w:val="清單段落1"/>
    <w:basedOn w:val="a"/>
    <w:uiPriority w:val="99"/>
    <w:rsid w:val="00F8274B"/>
    <w:pPr>
      <w:ind w:leftChars="200" w:left="480"/>
    </w:pPr>
    <w:rPr>
      <w:rFonts w:ascii="Cambria" w:hAnsi="Cambria"/>
    </w:rPr>
  </w:style>
  <w:style w:type="paragraph" w:styleId="af">
    <w:name w:val="Balloon Text"/>
    <w:basedOn w:val="a"/>
    <w:link w:val="af0"/>
    <w:uiPriority w:val="99"/>
    <w:rsid w:val="00F8274B"/>
    <w:pPr>
      <w:adjustRightInd w:val="0"/>
      <w:textAlignment w:val="baseline"/>
    </w:pPr>
    <w:rPr>
      <w:rFonts w:ascii="Cambria" w:hAnsi="Cambria"/>
      <w:kern w:val="0"/>
      <w:sz w:val="18"/>
      <w:szCs w:val="18"/>
    </w:rPr>
  </w:style>
  <w:style w:type="character" w:customStyle="1" w:styleId="af0">
    <w:name w:val="註解方塊文字 字元"/>
    <w:link w:val="af"/>
    <w:uiPriority w:val="99"/>
    <w:rsid w:val="00F8274B"/>
    <w:rPr>
      <w:rFonts w:ascii="Cambria" w:eastAsia="新細明體" w:hAnsi="Cambria" w:cs="Times New Roman"/>
      <w:kern w:val="0"/>
      <w:sz w:val="18"/>
      <w:szCs w:val="18"/>
    </w:rPr>
  </w:style>
  <w:style w:type="paragraph" w:styleId="af1">
    <w:name w:val="List Paragraph"/>
    <w:aliases w:val="表圖標題"/>
    <w:basedOn w:val="a"/>
    <w:uiPriority w:val="34"/>
    <w:qFormat/>
    <w:rsid w:val="00F8274B"/>
    <w:pPr>
      <w:ind w:leftChars="200" w:left="480"/>
    </w:pPr>
  </w:style>
  <w:style w:type="paragraph" w:customStyle="1" w:styleId="21">
    <w:name w:val="字元2"/>
    <w:basedOn w:val="a"/>
    <w:autoRedefine/>
    <w:uiPriority w:val="99"/>
    <w:rsid w:val="00F8274B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2">
    <w:name w:val="Body Text"/>
    <w:basedOn w:val="a"/>
    <w:link w:val="af3"/>
    <w:uiPriority w:val="99"/>
    <w:rsid w:val="00F8274B"/>
    <w:pPr>
      <w:spacing w:line="640" w:lineRule="exact"/>
    </w:pPr>
    <w:rPr>
      <w:rFonts w:ascii="標楷體" w:eastAsia="標楷體" w:hAnsi="標楷體"/>
      <w:sz w:val="28"/>
    </w:rPr>
  </w:style>
  <w:style w:type="character" w:customStyle="1" w:styleId="af3">
    <w:name w:val="本文 字元"/>
    <w:link w:val="af2"/>
    <w:uiPriority w:val="99"/>
    <w:rsid w:val="00F8274B"/>
    <w:rPr>
      <w:rFonts w:ascii="標楷體" w:eastAsia="標楷體" w:hAnsi="標楷體" w:cs="Times New Roman"/>
      <w:sz w:val="28"/>
      <w:szCs w:val="24"/>
    </w:rPr>
  </w:style>
  <w:style w:type="paragraph" w:styleId="af4">
    <w:name w:val="Body Text Indent"/>
    <w:basedOn w:val="a"/>
    <w:link w:val="af5"/>
    <w:uiPriority w:val="99"/>
    <w:rsid w:val="00F8274B"/>
    <w:pPr>
      <w:spacing w:beforeLines="50" w:before="180" w:afterLines="50" w:after="180" w:line="340" w:lineRule="exact"/>
      <w:ind w:leftChars="300" w:left="1440" w:hanging="720"/>
    </w:pPr>
    <w:rPr>
      <w:rFonts w:ascii="標楷體" w:eastAsia="標楷體" w:hAnsi="標楷體"/>
      <w:sz w:val="28"/>
    </w:rPr>
  </w:style>
  <w:style w:type="character" w:customStyle="1" w:styleId="af5">
    <w:name w:val="本文縮排 字元"/>
    <w:link w:val="af4"/>
    <w:uiPriority w:val="99"/>
    <w:rsid w:val="00F8274B"/>
    <w:rPr>
      <w:rFonts w:ascii="標楷體" w:eastAsia="標楷體" w:hAnsi="標楷體" w:cs="Times New Roman"/>
      <w:sz w:val="28"/>
      <w:szCs w:val="24"/>
    </w:rPr>
  </w:style>
  <w:style w:type="paragraph" w:styleId="22">
    <w:name w:val="Body Text Indent 2"/>
    <w:basedOn w:val="a"/>
    <w:link w:val="23"/>
    <w:uiPriority w:val="99"/>
    <w:rsid w:val="00F8274B"/>
    <w:pPr>
      <w:spacing w:beforeLines="50" w:before="180" w:afterLines="50" w:after="180" w:line="400" w:lineRule="exact"/>
      <w:ind w:leftChars="300" w:left="1258" w:hangingChars="192" w:hanging="538"/>
    </w:pPr>
    <w:rPr>
      <w:rFonts w:ascii="標楷體" w:eastAsia="標楷體"/>
      <w:sz w:val="28"/>
    </w:rPr>
  </w:style>
  <w:style w:type="character" w:customStyle="1" w:styleId="23">
    <w:name w:val="本文縮排 2 字元"/>
    <w:link w:val="22"/>
    <w:uiPriority w:val="99"/>
    <w:rsid w:val="00F8274B"/>
    <w:rPr>
      <w:rFonts w:ascii="標楷體" w:eastAsia="標楷體" w:hAnsi="Times New Roman" w:cs="Times New Roman"/>
      <w:sz w:val="28"/>
      <w:szCs w:val="24"/>
    </w:rPr>
  </w:style>
  <w:style w:type="character" w:customStyle="1" w:styleId="emailstyle16">
    <w:name w:val="emailstyle16"/>
    <w:rsid w:val="00F8274B"/>
    <w:rPr>
      <w:rFonts w:ascii="Arial" w:eastAsia="新細明體" w:hAnsi="Arial" w:cs="Arial"/>
      <w:color w:val="000000"/>
      <w:sz w:val="18"/>
    </w:rPr>
  </w:style>
  <w:style w:type="character" w:customStyle="1" w:styleId="style171">
    <w:name w:val="style171"/>
    <w:rsid w:val="00F8274B"/>
    <w:rPr>
      <w:rFonts w:ascii="Verdana" w:hAnsi="Verdana" w:hint="default"/>
      <w:b/>
      <w:bCs/>
      <w:color w:val="666666"/>
      <w:sz w:val="18"/>
      <w:szCs w:val="18"/>
    </w:rPr>
  </w:style>
  <w:style w:type="paragraph" w:customStyle="1" w:styleId="12">
    <w:name w:val="字元1"/>
    <w:basedOn w:val="a"/>
    <w:autoRedefine/>
    <w:uiPriority w:val="99"/>
    <w:rsid w:val="00F8274B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410">
    <w:name w:val="字元41"/>
    <w:basedOn w:val="a"/>
    <w:autoRedefine/>
    <w:uiPriority w:val="99"/>
    <w:rsid w:val="00F8274B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f6">
    <w:name w:val="字元 字元 字元 字元"/>
    <w:basedOn w:val="a"/>
    <w:uiPriority w:val="99"/>
    <w:rsid w:val="00F8274B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Web">
    <w:name w:val="Normal (Web)"/>
    <w:basedOn w:val="a"/>
    <w:link w:val="Web0"/>
    <w:uiPriority w:val="99"/>
    <w:rsid w:val="00F8274B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customStyle="1" w:styleId="title04-21">
    <w:name w:val="title04-21"/>
    <w:rsid w:val="00F8274B"/>
    <w:rPr>
      <w:rFonts w:ascii="Verdana" w:hAnsi="Verdana" w:hint="default"/>
      <w:b/>
      <w:bCs/>
      <w:color w:val="000000"/>
      <w:sz w:val="16"/>
      <w:szCs w:val="16"/>
    </w:rPr>
  </w:style>
  <w:style w:type="character" w:customStyle="1" w:styleId="a031">
    <w:name w:val="a031"/>
    <w:rsid w:val="00F8274B"/>
    <w:rPr>
      <w:rFonts w:ascii="Verdana" w:hAnsi="Verdana" w:hint="default"/>
      <w:b w:val="0"/>
      <w:bCs w:val="0"/>
      <w:i w:val="0"/>
      <w:iCs w:val="0"/>
      <w:caps w:val="0"/>
      <w:smallCaps w:val="0"/>
      <w:color w:val="404040"/>
      <w:spacing w:val="13"/>
      <w:sz w:val="16"/>
      <w:szCs w:val="16"/>
    </w:rPr>
  </w:style>
  <w:style w:type="paragraph" w:customStyle="1" w:styleId="Default">
    <w:name w:val="Default"/>
    <w:uiPriority w:val="99"/>
    <w:rsid w:val="00F8274B"/>
    <w:pPr>
      <w:widowControl w:val="0"/>
      <w:autoSpaceDE w:val="0"/>
      <w:autoSpaceDN w:val="0"/>
      <w:adjustRightInd w:val="0"/>
    </w:pPr>
    <w:rPr>
      <w:rFonts w:ascii="新細明體" w:hAnsi="Times New Roman" w:cs="新細明體"/>
      <w:color w:val="000000"/>
      <w:sz w:val="24"/>
      <w:szCs w:val="24"/>
    </w:rPr>
  </w:style>
  <w:style w:type="character" w:customStyle="1" w:styleId="st">
    <w:name w:val="st"/>
    <w:rsid w:val="00F8274B"/>
  </w:style>
  <w:style w:type="character" w:customStyle="1" w:styleId="mailheadertext1">
    <w:name w:val="mailheadertext1"/>
    <w:rsid w:val="00F8274B"/>
    <w:rPr>
      <w:i w:val="0"/>
      <w:iCs w:val="0"/>
      <w:color w:val="353531"/>
      <w:sz w:val="15"/>
      <w:szCs w:val="15"/>
    </w:rPr>
  </w:style>
  <w:style w:type="character" w:customStyle="1" w:styleId="apple-converted-space">
    <w:name w:val="apple-converted-space"/>
    <w:rsid w:val="00F8274B"/>
  </w:style>
  <w:style w:type="paragraph" w:customStyle="1" w:styleId="110">
    <w:name w:val="清單段落11"/>
    <w:basedOn w:val="a"/>
    <w:uiPriority w:val="99"/>
    <w:rsid w:val="00F8274B"/>
    <w:pPr>
      <w:ind w:leftChars="200" w:left="480"/>
    </w:pPr>
    <w:rPr>
      <w:rFonts w:ascii="Calibri" w:hAnsi="Calibri"/>
      <w:szCs w:val="22"/>
    </w:rPr>
  </w:style>
  <w:style w:type="paragraph" w:styleId="af7">
    <w:name w:val="Salutation"/>
    <w:basedOn w:val="a"/>
    <w:next w:val="a"/>
    <w:link w:val="af8"/>
    <w:uiPriority w:val="99"/>
    <w:unhideWhenUsed/>
    <w:rsid w:val="00F8274B"/>
    <w:rPr>
      <w:rFonts w:ascii="標楷體" w:eastAsia="標楷體" w:hAnsi="標楷體"/>
      <w:color w:val="000000"/>
    </w:rPr>
  </w:style>
  <w:style w:type="character" w:customStyle="1" w:styleId="af8">
    <w:name w:val="問候 字元"/>
    <w:link w:val="af7"/>
    <w:uiPriority w:val="99"/>
    <w:rsid w:val="00F8274B"/>
    <w:rPr>
      <w:rFonts w:ascii="標楷體" w:eastAsia="標楷體" w:hAnsi="標楷體" w:cs="Times New Roman"/>
      <w:color w:val="000000"/>
      <w:szCs w:val="24"/>
    </w:rPr>
  </w:style>
  <w:style w:type="character" w:styleId="af9">
    <w:name w:val="annotation reference"/>
    <w:rsid w:val="00F8274B"/>
    <w:rPr>
      <w:sz w:val="18"/>
      <w:szCs w:val="18"/>
    </w:rPr>
  </w:style>
  <w:style w:type="paragraph" w:styleId="afa">
    <w:name w:val="annotation text"/>
    <w:basedOn w:val="a"/>
    <w:link w:val="afb"/>
    <w:uiPriority w:val="99"/>
    <w:rsid w:val="00F8274B"/>
  </w:style>
  <w:style w:type="character" w:customStyle="1" w:styleId="afb">
    <w:name w:val="註解文字 字元"/>
    <w:link w:val="afa"/>
    <w:uiPriority w:val="99"/>
    <w:rsid w:val="00F8274B"/>
    <w:rPr>
      <w:rFonts w:ascii="Times New Roman" w:eastAsia="新細明體" w:hAnsi="Times New Roman" w:cs="Times New Roman"/>
      <w:szCs w:val="24"/>
    </w:rPr>
  </w:style>
  <w:style w:type="paragraph" w:styleId="afc">
    <w:name w:val="annotation subject"/>
    <w:basedOn w:val="afa"/>
    <w:next w:val="afa"/>
    <w:link w:val="afd"/>
    <w:uiPriority w:val="99"/>
    <w:rsid w:val="00F8274B"/>
    <w:rPr>
      <w:b/>
      <w:bCs/>
    </w:rPr>
  </w:style>
  <w:style w:type="character" w:customStyle="1" w:styleId="afd">
    <w:name w:val="註解主旨 字元"/>
    <w:link w:val="afc"/>
    <w:uiPriority w:val="99"/>
    <w:rsid w:val="00F8274B"/>
    <w:rPr>
      <w:rFonts w:ascii="Times New Roman" w:eastAsia="新細明體" w:hAnsi="Times New Roman" w:cs="Times New Roman"/>
      <w:b/>
      <w:bCs/>
      <w:szCs w:val="24"/>
    </w:rPr>
  </w:style>
  <w:style w:type="paragraph" w:styleId="afe">
    <w:name w:val="caption"/>
    <w:basedOn w:val="a"/>
    <w:next w:val="a"/>
    <w:uiPriority w:val="99"/>
    <w:qFormat/>
    <w:rsid w:val="00F8274B"/>
    <w:rPr>
      <w:sz w:val="20"/>
      <w:szCs w:val="20"/>
    </w:rPr>
  </w:style>
  <w:style w:type="paragraph" w:customStyle="1" w:styleId="aff">
    <w:name w:val="說明"/>
    <w:basedOn w:val="a"/>
    <w:uiPriority w:val="99"/>
    <w:rsid w:val="00F8274B"/>
    <w:pPr>
      <w:spacing w:line="640" w:lineRule="exact"/>
      <w:ind w:left="952" w:hanging="952"/>
    </w:pPr>
    <w:rPr>
      <w:rFonts w:ascii="Arial" w:eastAsia="標楷體" w:hAnsi="Arial"/>
      <w:sz w:val="32"/>
    </w:rPr>
  </w:style>
  <w:style w:type="character" w:styleId="aff0">
    <w:name w:val="page number"/>
    <w:rsid w:val="00F8274B"/>
  </w:style>
  <w:style w:type="paragraph" w:customStyle="1" w:styleId="aff1">
    <w:name w:val="表格內容"/>
    <w:basedOn w:val="a"/>
    <w:uiPriority w:val="99"/>
    <w:rsid w:val="00F8274B"/>
    <w:pPr>
      <w:suppressLineNumbers/>
      <w:suppressAutoHyphens/>
    </w:pPr>
    <w:rPr>
      <w:rFonts w:eastAsia="Microsoft YaHei" w:cs="Mangal"/>
      <w:kern w:val="1"/>
      <w:lang w:eastAsia="hi-IN" w:bidi="hi-IN"/>
    </w:rPr>
  </w:style>
  <w:style w:type="character" w:styleId="aff2">
    <w:name w:val="FollowedHyperlink"/>
    <w:uiPriority w:val="99"/>
    <w:unhideWhenUsed/>
    <w:rsid w:val="00F8274B"/>
    <w:rPr>
      <w:color w:val="800080"/>
      <w:u w:val="single"/>
    </w:rPr>
  </w:style>
  <w:style w:type="paragraph" w:customStyle="1" w:styleId="msolistparagraph0">
    <w:name w:val="msolistparagraph"/>
    <w:basedOn w:val="a"/>
    <w:uiPriority w:val="99"/>
    <w:rsid w:val="00F8274B"/>
    <w:pPr>
      <w:ind w:leftChars="200" w:left="200"/>
    </w:pPr>
    <w:rPr>
      <w:rFonts w:ascii="Calibri" w:hAnsi="Calibri"/>
      <w:szCs w:val="22"/>
    </w:rPr>
  </w:style>
  <w:style w:type="paragraph" w:customStyle="1" w:styleId="aff3">
    <w:name w:val="表文"/>
    <w:basedOn w:val="a"/>
    <w:uiPriority w:val="99"/>
    <w:rsid w:val="00F8274B"/>
    <w:pPr>
      <w:spacing w:line="240" w:lineRule="atLeast"/>
    </w:pPr>
    <w:rPr>
      <w:rFonts w:ascii="Calibri" w:eastAsia="標楷體" w:hAnsi="Calibri" w:cs="Calibri"/>
      <w:sz w:val="28"/>
      <w:szCs w:val="28"/>
    </w:rPr>
  </w:style>
  <w:style w:type="paragraph" w:customStyle="1" w:styleId="style11">
    <w:name w:val="style11"/>
    <w:basedOn w:val="a"/>
    <w:uiPriority w:val="99"/>
    <w:rsid w:val="00F8274B"/>
    <w:pPr>
      <w:widowControl/>
      <w:spacing w:before="100" w:beforeAutospacing="1" w:after="100" w:afterAutospacing="1" w:line="330" w:lineRule="atLeast"/>
    </w:pPr>
    <w:rPr>
      <w:rFonts w:ascii="新細明體" w:hAnsi="新細明體" w:cs="新細明體"/>
      <w:kern w:val="0"/>
    </w:rPr>
  </w:style>
  <w:style w:type="paragraph" w:customStyle="1" w:styleId="13">
    <w:name w:val="1"/>
    <w:basedOn w:val="a"/>
    <w:autoRedefine/>
    <w:uiPriority w:val="99"/>
    <w:rsid w:val="00F8274B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f4">
    <w:name w:val="No Spacing"/>
    <w:link w:val="aff5"/>
    <w:uiPriority w:val="1"/>
    <w:qFormat/>
    <w:rsid w:val="00F8274B"/>
    <w:pPr>
      <w:widowControl w:val="0"/>
    </w:pPr>
    <w:rPr>
      <w:kern w:val="2"/>
      <w:sz w:val="24"/>
      <w:szCs w:val="22"/>
    </w:rPr>
  </w:style>
  <w:style w:type="paragraph" w:styleId="aff6">
    <w:name w:val="Plain Text"/>
    <w:aliases w:val="一般文字1, 字元 字元 字元 字元 字元, 字元 字元 字元 字元,字元 字元 字元 字元 字元,字元 字元 字元 字元1"/>
    <w:basedOn w:val="a"/>
    <w:link w:val="aff7"/>
    <w:uiPriority w:val="99"/>
    <w:unhideWhenUsed/>
    <w:rsid w:val="00F8274B"/>
    <w:rPr>
      <w:rFonts w:ascii="細明體" w:eastAsia="細明體" w:hAnsi="Courier New"/>
      <w:szCs w:val="20"/>
    </w:rPr>
  </w:style>
  <w:style w:type="character" w:customStyle="1" w:styleId="aff7">
    <w:name w:val="純文字 字元"/>
    <w:aliases w:val="一般文字1 字元, 字元 字元 字元 字元 字元 字元, 字元 字元 字元 字元 字元1,字元 字元 字元 字元 字元 字元,字元 字元 字元 字元1 字元"/>
    <w:link w:val="aff6"/>
    <w:uiPriority w:val="99"/>
    <w:rsid w:val="00F8274B"/>
    <w:rPr>
      <w:rFonts w:ascii="細明體" w:eastAsia="細明體" w:hAnsi="Courier New" w:cs="Times New Roman"/>
      <w:szCs w:val="20"/>
    </w:rPr>
  </w:style>
  <w:style w:type="paragraph" w:styleId="aff8">
    <w:name w:val="TOC Heading"/>
    <w:basedOn w:val="1"/>
    <w:next w:val="a"/>
    <w:uiPriority w:val="39"/>
    <w:unhideWhenUsed/>
    <w:qFormat/>
    <w:rsid w:val="00F8274B"/>
    <w:pPr>
      <w:keepLines/>
      <w:widowControl/>
      <w:spacing w:before="240" w:after="0" w:line="259" w:lineRule="auto"/>
      <w:outlineLvl w:val="9"/>
    </w:pPr>
    <w:rPr>
      <w:rFonts w:ascii="Calibri Light" w:hAnsi="Calibri Light" w:cs="Times New Roman"/>
      <w:b w:val="0"/>
      <w:bCs w:val="0"/>
      <w:color w:val="2E74B5"/>
      <w:kern w:val="0"/>
      <w:sz w:val="32"/>
      <w:szCs w:val="32"/>
    </w:rPr>
  </w:style>
  <w:style w:type="paragraph" w:styleId="24">
    <w:name w:val="toc 2"/>
    <w:basedOn w:val="a"/>
    <w:next w:val="a"/>
    <w:autoRedefine/>
    <w:uiPriority w:val="39"/>
    <w:unhideWhenUsed/>
    <w:rsid w:val="00F8274B"/>
    <w:pPr>
      <w:widowControl/>
      <w:spacing w:after="100" w:line="259" w:lineRule="auto"/>
      <w:ind w:left="220"/>
    </w:pPr>
    <w:rPr>
      <w:rFonts w:ascii="Calibri" w:hAnsi="Calibri"/>
      <w:kern w:val="0"/>
      <w:sz w:val="22"/>
      <w:szCs w:val="22"/>
    </w:rPr>
  </w:style>
  <w:style w:type="paragraph" w:styleId="14">
    <w:name w:val="toc 1"/>
    <w:basedOn w:val="a"/>
    <w:next w:val="a"/>
    <w:autoRedefine/>
    <w:uiPriority w:val="39"/>
    <w:unhideWhenUsed/>
    <w:rsid w:val="00F8274B"/>
    <w:pPr>
      <w:widowControl/>
      <w:spacing w:after="100" w:line="259" w:lineRule="auto"/>
    </w:pPr>
    <w:rPr>
      <w:rFonts w:ascii="Calibri" w:hAnsi="Calibri"/>
      <w:b/>
      <w:kern w:val="0"/>
      <w:sz w:val="28"/>
      <w:szCs w:val="22"/>
    </w:rPr>
  </w:style>
  <w:style w:type="paragraph" w:styleId="33">
    <w:name w:val="toc 3"/>
    <w:basedOn w:val="a"/>
    <w:next w:val="a"/>
    <w:autoRedefine/>
    <w:uiPriority w:val="39"/>
    <w:unhideWhenUsed/>
    <w:rsid w:val="00F8274B"/>
    <w:pPr>
      <w:widowControl/>
      <w:spacing w:after="100" w:line="259" w:lineRule="auto"/>
      <w:ind w:left="440"/>
    </w:pPr>
    <w:rPr>
      <w:rFonts w:ascii="Calibri" w:hAnsi="Calibri"/>
      <w:kern w:val="0"/>
      <w:sz w:val="22"/>
      <w:szCs w:val="22"/>
    </w:rPr>
  </w:style>
  <w:style w:type="paragraph" w:customStyle="1" w:styleId="tab80">
    <w:name w:val="tab80"/>
    <w:basedOn w:val="a"/>
    <w:rsid w:val="00F8274B"/>
    <w:pPr>
      <w:widowControl/>
      <w:spacing w:before="100" w:beforeAutospacing="1" w:after="100" w:afterAutospacing="1"/>
    </w:pPr>
    <w:rPr>
      <w:rFonts w:ascii="新細明體" w:hAnsi="新細明體" w:cs="新細明體"/>
      <w:kern w:val="0"/>
      <w:lang w:bidi="th-TH"/>
    </w:rPr>
  </w:style>
  <w:style w:type="table" w:styleId="3-1">
    <w:name w:val="Medium Grid 3 Accent 1"/>
    <w:basedOn w:val="a1"/>
    <w:uiPriority w:val="69"/>
    <w:rsid w:val="00F8274B"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3-3">
    <w:name w:val="Medium Grid 3 Accent 3"/>
    <w:basedOn w:val="a1"/>
    <w:uiPriority w:val="69"/>
    <w:rsid w:val="00F8274B"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fc6d165dc8-53e0-4a87-be8c-363d828c1aeb-2">
    <w:name w:val="fc6d165dc8-53e0-4a87-be8c-363d828c1aeb-2"/>
    <w:rsid w:val="00F8274B"/>
  </w:style>
  <w:style w:type="paragraph" w:customStyle="1" w:styleId="aff9">
    <w:name w:val="公文(說明事項)"/>
    <w:basedOn w:val="a"/>
    <w:uiPriority w:val="99"/>
    <w:rsid w:val="00F8274B"/>
    <w:pPr>
      <w:spacing w:line="500" w:lineRule="exact"/>
      <w:ind w:left="958" w:hanging="640"/>
    </w:pPr>
    <w:rPr>
      <w:rFonts w:eastAsia="標楷體"/>
      <w:noProof/>
      <w:sz w:val="32"/>
      <w:szCs w:val="20"/>
    </w:rPr>
  </w:style>
  <w:style w:type="character" w:customStyle="1" w:styleId="Web0">
    <w:name w:val="內文 (Web) 字元"/>
    <w:link w:val="Web"/>
    <w:uiPriority w:val="99"/>
    <w:rsid w:val="00F8274B"/>
    <w:rPr>
      <w:rFonts w:ascii="新細明體" w:eastAsia="新細明體" w:hAnsi="新細明體" w:cs="Times New Roman"/>
      <w:kern w:val="0"/>
      <w:szCs w:val="24"/>
    </w:rPr>
  </w:style>
  <w:style w:type="character" w:customStyle="1" w:styleId="apple-style-span">
    <w:name w:val="apple-style-span"/>
    <w:uiPriority w:val="99"/>
    <w:rsid w:val="00F8274B"/>
  </w:style>
  <w:style w:type="paragraph" w:customStyle="1" w:styleId="style1">
    <w:name w:val="style1"/>
    <w:basedOn w:val="a"/>
    <w:uiPriority w:val="99"/>
    <w:rsid w:val="00F8274B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15">
    <w:name w:val="純文字1"/>
    <w:basedOn w:val="a"/>
    <w:uiPriority w:val="99"/>
    <w:rsid w:val="00F8274B"/>
    <w:pPr>
      <w:suppressAutoHyphens/>
    </w:pPr>
    <w:rPr>
      <w:rFonts w:ascii="細明體" w:eastAsia="細明體" w:hAnsi="細明體" w:cs="Courier New"/>
      <w:kern w:val="1"/>
      <w:lang w:eastAsia="ar-SA"/>
    </w:rPr>
  </w:style>
  <w:style w:type="character" w:styleId="HTML">
    <w:name w:val="HTML Typewriter"/>
    <w:uiPriority w:val="99"/>
    <w:rsid w:val="00F8274B"/>
    <w:rPr>
      <w:rFonts w:ascii="Arial Unicode MS" w:eastAsia="Courier New" w:hAnsi="Arial Unicode MS" w:cs="Courier New"/>
      <w:sz w:val="20"/>
      <w:szCs w:val="20"/>
    </w:rPr>
  </w:style>
  <w:style w:type="paragraph" w:customStyle="1" w:styleId="111">
    <w:name w:val="字元11"/>
    <w:basedOn w:val="a"/>
    <w:autoRedefine/>
    <w:uiPriority w:val="99"/>
    <w:rsid w:val="00F8274B"/>
    <w:pPr>
      <w:widowControl/>
      <w:spacing w:line="240" w:lineRule="exact"/>
      <w:jc w:val="both"/>
    </w:pPr>
    <w:rPr>
      <w:rFonts w:ascii="新細明體" w:hAnsi="新細明體"/>
      <w:kern w:val="0"/>
      <w:sz w:val="18"/>
      <w:szCs w:val="20"/>
      <w:lang w:eastAsia="zh-CN" w:bidi="hi-IN"/>
    </w:rPr>
  </w:style>
  <w:style w:type="paragraph" w:customStyle="1" w:styleId="25">
    <w:name w:val="純文字2"/>
    <w:basedOn w:val="a"/>
    <w:uiPriority w:val="99"/>
    <w:rsid w:val="00F8274B"/>
    <w:pPr>
      <w:adjustRightInd w:val="0"/>
      <w:textAlignment w:val="baseline"/>
    </w:pPr>
    <w:rPr>
      <w:rFonts w:ascii="細明體" w:eastAsia="細明體" w:hAnsi="Courier New"/>
      <w:szCs w:val="20"/>
    </w:rPr>
  </w:style>
  <w:style w:type="character" w:customStyle="1" w:styleId="shorttext">
    <w:name w:val="short_text"/>
    <w:uiPriority w:val="99"/>
    <w:rsid w:val="00F8274B"/>
  </w:style>
  <w:style w:type="character" w:customStyle="1" w:styleId="hps">
    <w:name w:val="hps"/>
    <w:uiPriority w:val="99"/>
    <w:rsid w:val="00F8274B"/>
  </w:style>
  <w:style w:type="paragraph" w:customStyle="1" w:styleId="26">
    <w:name w:val="樣式2"/>
    <w:rsid w:val="00F8274B"/>
    <w:pPr>
      <w:spacing w:before="10" w:after="10" w:line="300" w:lineRule="auto"/>
      <w:ind w:leftChars="50" w:left="240" w:hangingChars="50" w:hanging="120"/>
    </w:pPr>
    <w:rPr>
      <w:rFonts w:ascii="Times New Roman" w:eastAsia="標楷體" w:hAnsi="Times New Roman"/>
      <w:kern w:val="2"/>
      <w:sz w:val="24"/>
      <w:szCs w:val="24"/>
    </w:rPr>
  </w:style>
  <w:style w:type="paragraph" w:styleId="affa">
    <w:name w:val="Title"/>
    <w:basedOn w:val="a"/>
    <w:link w:val="affb"/>
    <w:uiPriority w:val="10"/>
    <w:qFormat/>
    <w:rsid w:val="00F8274B"/>
    <w:pPr>
      <w:spacing w:before="120" w:after="120" w:line="720" w:lineRule="atLeast"/>
      <w:jc w:val="center"/>
      <w:outlineLvl w:val="0"/>
    </w:pPr>
    <w:rPr>
      <w:rFonts w:ascii="Arial" w:eastAsia="華康隸書體" w:hAnsi="Arial" w:cs="Arial"/>
      <w:b/>
      <w:bCs/>
      <w:sz w:val="36"/>
      <w:szCs w:val="32"/>
    </w:rPr>
  </w:style>
  <w:style w:type="character" w:customStyle="1" w:styleId="affb">
    <w:name w:val="標題 字元"/>
    <w:link w:val="affa"/>
    <w:uiPriority w:val="10"/>
    <w:rsid w:val="00F8274B"/>
    <w:rPr>
      <w:rFonts w:ascii="Arial" w:eastAsia="華康隸書體" w:hAnsi="Arial" w:cs="Arial"/>
      <w:b/>
      <w:bCs/>
      <w:sz w:val="36"/>
      <w:szCs w:val="32"/>
    </w:rPr>
  </w:style>
  <w:style w:type="paragraph" w:customStyle="1" w:styleId="5">
    <w:name w:val="樣式5"/>
    <w:basedOn w:val="a"/>
    <w:rsid w:val="00F8274B"/>
    <w:pPr>
      <w:widowControl/>
      <w:numPr>
        <w:numId w:val="2"/>
      </w:numPr>
      <w:snapToGrid w:val="0"/>
      <w:spacing w:beforeLines="50" w:before="50" w:line="360" w:lineRule="atLeast"/>
      <w:ind w:leftChars="200" w:left="200"/>
      <w:jc w:val="both"/>
    </w:pPr>
    <w:rPr>
      <w:rFonts w:ascii="新細明體" w:hAnsi="新細明體"/>
      <w:kern w:val="0"/>
    </w:rPr>
  </w:style>
  <w:style w:type="paragraph" w:customStyle="1" w:styleId="xl37">
    <w:name w:val="xl37"/>
    <w:basedOn w:val="a"/>
    <w:rsid w:val="00F8274B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text">
    <w:name w:val="text"/>
    <w:basedOn w:val="a"/>
    <w:rsid w:val="00F8274B"/>
    <w:pPr>
      <w:widowControl/>
      <w:spacing w:before="100" w:beforeAutospacing="1" w:after="100" w:afterAutospacing="1"/>
    </w:pPr>
    <w:rPr>
      <w:rFonts w:ascii="sөũ" w:hAnsi="sөũ" w:cs="新細明體"/>
      <w:color w:val="0000FF"/>
      <w:kern w:val="0"/>
      <w:sz w:val="20"/>
      <w:szCs w:val="20"/>
    </w:rPr>
  </w:style>
  <w:style w:type="paragraph" w:styleId="34">
    <w:name w:val="Body Text 3"/>
    <w:basedOn w:val="a"/>
    <w:link w:val="35"/>
    <w:rsid w:val="00F8274B"/>
    <w:pPr>
      <w:spacing w:after="120"/>
    </w:pPr>
    <w:rPr>
      <w:sz w:val="16"/>
      <w:szCs w:val="16"/>
    </w:rPr>
  </w:style>
  <w:style w:type="character" w:customStyle="1" w:styleId="35">
    <w:name w:val="本文 3 字元"/>
    <w:link w:val="34"/>
    <w:rsid w:val="00F8274B"/>
    <w:rPr>
      <w:rFonts w:ascii="Times New Roman" w:eastAsia="新細明體" w:hAnsi="Times New Roman" w:cs="Times New Roman"/>
      <w:sz w:val="16"/>
      <w:szCs w:val="16"/>
    </w:rPr>
  </w:style>
  <w:style w:type="paragraph" w:customStyle="1" w:styleId="affc">
    <w:name w:val="公文(後續段落_副本)"/>
    <w:basedOn w:val="a"/>
    <w:rsid w:val="00F8274B"/>
    <w:pPr>
      <w:spacing w:line="0" w:lineRule="atLeast"/>
      <w:ind w:left="840"/>
    </w:pPr>
    <w:rPr>
      <w:rFonts w:eastAsia="標楷體"/>
      <w:noProof/>
      <w:szCs w:val="20"/>
    </w:rPr>
  </w:style>
  <w:style w:type="table" w:customStyle="1" w:styleId="16">
    <w:name w:val="表格格線1"/>
    <w:basedOn w:val="a1"/>
    <w:next w:val="a6"/>
    <w:uiPriority w:val="59"/>
    <w:rsid w:val="00F827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4215479946msonormal">
    <w:name w:val="yiv4215479946msonormal"/>
    <w:basedOn w:val="a"/>
    <w:rsid w:val="00F8274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yiv8821806015msonormal">
    <w:name w:val="yiv8821806015msonormal"/>
    <w:basedOn w:val="a"/>
    <w:rsid w:val="00F8274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yiv1369788370msonormal">
    <w:name w:val="yiv1369788370msonormal"/>
    <w:basedOn w:val="a"/>
    <w:rsid w:val="00F8274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customStyle="1" w:styleId="27">
    <w:name w:val="表格格線2"/>
    <w:basedOn w:val="a1"/>
    <w:next w:val="a6"/>
    <w:uiPriority w:val="59"/>
    <w:rsid w:val="00F827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">
    <w:name w:val="表格格線3"/>
    <w:basedOn w:val="a1"/>
    <w:next w:val="a6"/>
    <w:uiPriority w:val="59"/>
    <w:rsid w:val="00F827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表格格線4"/>
    <w:basedOn w:val="a1"/>
    <w:next w:val="a6"/>
    <w:uiPriority w:val="59"/>
    <w:rsid w:val="00F827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5">
    <w:name w:val="font5"/>
    <w:basedOn w:val="a"/>
    <w:rsid w:val="00F8274B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font6">
    <w:name w:val="font6"/>
    <w:basedOn w:val="a"/>
    <w:rsid w:val="00F8274B"/>
    <w:pPr>
      <w:widowControl/>
      <w:spacing w:before="100" w:beforeAutospacing="1" w:after="100" w:afterAutospacing="1"/>
    </w:pPr>
    <w:rPr>
      <w:rFonts w:ascii="標楷體" w:eastAsia="標楷體" w:hAnsi="標楷體" w:cs="新細明體"/>
      <w:b/>
      <w:bCs/>
      <w:color w:val="000000"/>
      <w:kern w:val="0"/>
      <w:sz w:val="20"/>
      <w:szCs w:val="20"/>
    </w:rPr>
  </w:style>
  <w:style w:type="paragraph" w:customStyle="1" w:styleId="font7">
    <w:name w:val="font7"/>
    <w:basedOn w:val="a"/>
    <w:rsid w:val="00F8274B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font8">
    <w:name w:val="font8"/>
    <w:basedOn w:val="a"/>
    <w:rsid w:val="00F8274B"/>
    <w:pPr>
      <w:widowControl/>
      <w:spacing w:before="100" w:beforeAutospacing="1" w:after="100" w:afterAutospacing="1"/>
    </w:pPr>
    <w:rPr>
      <w:rFonts w:ascii="標楷體" w:eastAsia="標楷體" w:hAnsi="標楷體" w:cs="新細明體"/>
      <w:color w:val="000000"/>
      <w:kern w:val="0"/>
      <w:sz w:val="20"/>
      <w:szCs w:val="20"/>
    </w:rPr>
  </w:style>
  <w:style w:type="paragraph" w:customStyle="1" w:styleId="font9">
    <w:name w:val="font9"/>
    <w:basedOn w:val="a"/>
    <w:rsid w:val="00F8274B"/>
    <w:pPr>
      <w:widowControl/>
      <w:spacing w:before="100" w:beforeAutospacing="1" w:after="100" w:afterAutospacing="1"/>
    </w:pPr>
    <w:rPr>
      <w:color w:val="000000"/>
      <w:kern w:val="0"/>
      <w:sz w:val="20"/>
      <w:szCs w:val="20"/>
    </w:rPr>
  </w:style>
  <w:style w:type="paragraph" w:customStyle="1" w:styleId="xl65">
    <w:name w:val="xl65"/>
    <w:basedOn w:val="a"/>
    <w:rsid w:val="00F8274B"/>
    <w:pPr>
      <w:widowControl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66">
    <w:name w:val="xl66"/>
    <w:basedOn w:val="a"/>
    <w:rsid w:val="00F8274B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67">
    <w:name w:val="xl67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68">
    <w:name w:val="xl68"/>
    <w:basedOn w:val="a"/>
    <w:rsid w:val="00F8274B"/>
    <w:pPr>
      <w:widowControl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69">
    <w:name w:val="xl69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b/>
      <w:bCs/>
      <w:kern w:val="0"/>
      <w:sz w:val="20"/>
      <w:szCs w:val="20"/>
    </w:rPr>
  </w:style>
  <w:style w:type="paragraph" w:customStyle="1" w:styleId="xl70">
    <w:name w:val="xl70"/>
    <w:basedOn w:val="a"/>
    <w:rsid w:val="00F8274B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</w:rPr>
  </w:style>
  <w:style w:type="paragraph" w:customStyle="1" w:styleId="xl71">
    <w:name w:val="xl71"/>
    <w:basedOn w:val="a"/>
    <w:rsid w:val="00F8274B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 w:val="16"/>
      <w:szCs w:val="16"/>
    </w:rPr>
  </w:style>
  <w:style w:type="paragraph" w:customStyle="1" w:styleId="xl72">
    <w:name w:val="xl72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標楷體" w:eastAsia="標楷體" w:hAnsi="標楷體" w:cs="新細明體"/>
      <w:kern w:val="0"/>
      <w:sz w:val="16"/>
      <w:szCs w:val="16"/>
    </w:rPr>
  </w:style>
  <w:style w:type="paragraph" w:customStyle="1" w:styleId="xl73">
    <w:name w:val="xl73"/>
    <w:basedOn w:val="a"/>
    <w:rsid w:val="00F8274B"/>
    <w:pPr>
      <w:widowControl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74">
    <w:name w:val="xl74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75">
    <w:name w:val="xl75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16"/>
      <w:szCs w:val="16"/>
    </w:rPr>
  </w:style>
  <w:style w:type="paragraph" w:customStyle="1" w:styleId="xl76">
    <w:name w:val="xl76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77">
    <w:name w:val="xl77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18"/>
      <w:szCs w:val="18"/>
    </w:rPr>
  </w:style>
  <w:style w:type="paragraph" w:customStyle="1" w:styleId="xl78">
    <w:name w:val="xl78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79">
    <w:name w:val="xl79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80">
    <w:name w:val="xl80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FF0000"/>
      <w:kern w:val="0"/>
      <w:sz w:val="20"/>
      <w:szCs w:val="20"/>
    </w:rPr>
  </w:style>
  <w:style w:type="paragraph" w:customStyle="1" w:styleId="xl81">
    <w:name w:val="xl81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FF0000"/>
      <w:kern w:val="0"/>
      <w:sz w:val="20"/>
      <w:szCs w:val="20"/>
    </w:rPr>
  </w:style>
  <w:style w:type="paragraph" w:customStyle="1" w:styleId="xl82">
    <w:name w:val="xl82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16"/>
      <w:szCs w:val="16"/>
    </w:rPr>
  </w:style>
  <w:style w:type="paragraph" w:customStyle="1" w:styleId="xl83">
    <w:name w:val="xl83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16"/>
      <w:szCs w:val="16"/>
    </w:rPr>
  </w:style>
  <w:style w:type="paragraph" w:customStyle="1" w:styleId="xl84">
    <w:name w:val="xl84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85">
    <w:name w:val="xl85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86">
    <w:name w:val="xl86"/>
    <w:basedOn w:val="a"/>
    <w:rsid w:val="00F8274B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</w:rPr>
  </w:style>
  <w:style w:type="paragraph" w:customStyle="1" w:styleId="xl87">
    <w:name w:val="xl87"/>
    <w:basedOn w:val="a"/>
    <w:rsid w:val="00F8274B"/>
    <w:pPr>
      <w:widowControl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88">
    <w:name w:val="xl88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標楷體" w:eastAsia="標楷體" w:hAnsi="標楷體" w:cs="新細明體"/>
      <w:color w:val="FF0000"/>
      <w:kern w:val="0"/>
      <w:sz w:val="20"/>
      <w:szCs w:val="20"/>
    </w:rPr>
  </w:style>
  <w:style w:type="paragraph" w:customStyle="1" w:styleId="xl89">
    <w:name w:val="xl89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90">
    <w:name w:val="xl90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91">
    <w:name w:val="xl91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color w:val="000000"/>
      <w:kern w:val="0"/>
      <w:sz w:val="20"/>
      <w:szCs w:val="20"/>
    </w:rPr>
  </w:style>
  <w:style w:type="paragraph" w:customStyle="1" w:styleId="xl92">
    <w:name w:val="xl92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93">
    <w:name w:val="xl93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94">
    <w:name w:val="xl94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95">
    <w:name w:val="xl95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2"/>
      <w:szCs w:val="22"/>
    </w:rPr>
  </w:style>
  <w:style w:type="paragraph" w:customStyle="1" w:styleId="xl96">
    <w:name w:val="xl96"/>
    <w:basedOn w:val="a"/>
    <w:rsid w:val="00F8274B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</w:rPr>
  </w:style>
  <w:style w:type="paragraph" w:customStyle="1" w:styleId="xl97">
    <w:name w:val="xl97"/>
    <w:basedOn w:val="a"/>
    <w:rsid w:val="00F8274B"/>
    <w:pPr>
      <w:widowControl/>
      <w:pBdr>
        <w:bottom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</w:rPr>
  </w:style>
  <w:style w:type="paragraph" w:customStyle="1" w:styleId="xl98">
    <w:name w:val="xl98"/>
    <w:basedOn w:val="a"/>
    <w:rsid w:val="00F8274B"/>
    <w:pPr>
      <w:widowControl/>
      <w:pBdr>
        <w:bottom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17">
    <w:name w:val="本文 字元1"/>
    <w:rsid w:val="00F8274B"/>
    <w:rPr>
      <w:kern w:val="2"/>
      <w:sz w:val="24"/>
      <w:szCs w:val="24"/>
    </w:rPr>
  </w:style>
  <w:style w:type="character" w:customStyle="1" w:styleId="37">
    <w:name w:val="字元 字元3"/>
    <w:rsid w:val="00F8274B"/>
    <w:rPr>
      <w:rFonts w:eastAsia="細明體"/>
      <w:lang w:val="en-US" w:eastAsia="zh-TW" w:bidi="ar-SA"/>
    </w:rPr>
  </w:style>
  <w:style w:type="character" w:customStyle="1" w:styleId="affd">
    <w:name w:val="字元 字元"/>
    <w:rsid w:val="00F8274B"/>
    <w:rPr>
      <w:rFonts w:ascii="細明體" w:eastAsia="細明體" w:hAnsi="Courier New" w:cs="Courier New"/>
      <w:kern w:val="2"/>
      <w:sz w:val="24"/>
      <w:szCs w:val="24"/>
      <w:lang w:val="en-US" w:eastAsia="zh-TW" w:bidi="ar-SA"/>
    </w:rPr>
  </w:style>
  <w:style w:type="paragraph" w:customStyle="1" w:styleId="affe">
    <w:name w:val="公文(後續段落_主持人)"/>
    <w:basedOn w:val="a"/>
    <w:rsid w:val="00E82A17"/>
    <w:pPr>
      <w:spacing w:line="0" w:lineRule="atLeast"/>
      <w:ind w:left="1440"/>
    </w:pPr>
    <w:rPr>
      <w:rFonts w:eastAsia="標楷體"/>
      <w:noProof/>
      <w:sz w:val="32"/>
      <w:szCs w:val="20"/>
    </w:rPr>
  </w:style>
  <w:style w:type="character" w:customStyle="1" w:styleId="28">
    <w:name w:val="字元 字元2"/>
    <w:rsid w:val="00E82A17"/>
    <w:rPr>
      <w:rFonts w:eastAsia="細明體"/>
      <w:lang w:val="en-US" w:eastAsia="zh-TW" w:bidi="ar-SA"/>
    </w:rPr>
  </w:style>
  <w:style w:type="character" w:customStyle="1" w:styleId="43">
    <w:name w:val="字元 字元4"/>
    <w:locked/>
    <w:rsid w:val="00E82A17"/>
    <w:rPr>
      <w:rFonts w:eastAsia="新細明體"/>
      <w:kern w:val="2"/>
      <w:lang w:val="en-US" w:eastAsia="zh-TW" w:bidi="ar-SA"/>
    </w:rPr>
  </w:style>
  <w:style w:type="character" w:customStyle="1" w:styleId="310">
    <w:name w:val="字元 字元31"/>
    <w:rsid w:val="00E82A17"/>
    <w:rPr>
      <w:rFonts w:ascii="Calibri" w:eastAsia="新細明體" w:hAnsi="Calibri"/>
      <w:kern w:val="2"/>
      <w:lang w:val="en-US" w:eastAsia="zh-TW" w:bidi="ar-SA"/>
    </w:rPr>
  </w:style>
  <w:style w:type="character" w:customStyle="1" w:styleId="aff5">
    <w:name w:val="無間距 字元"/>
    <w:link w:val="aff4"/>
    <w:uiPriority w:val="1"/>
    <w:locked/>
    <w:rsid w:val="00E82A17"/>
    <w:rPr>
      <w:rFonts w:ascii="Calibri" w:eastAsia="新細明體" w:hAnsi="Calibri" w:cs="Times New Roman"/>
    </w:rPr>
  </w:style>
  <w:style w:type="character" w:customStyle="1" w:styleId="20">
    <w:name w:val="標題 2 字元"/>
    <w:link w:val="2"/>
    <w:uiPriority w:val="9"/>
    <w:semiHidden/>
    <w:rsid w:val="003A1CFF"/>
    <w:rPr>
      <w:rFonts w:ascii="Cambria" w:hAnsi="Cambria"/>
      <w:b/>
      <w:bCs/>
      <w:kern w:val="2"/>
      <w:sz w:val="48"/>
      <w:szCs w:val="48"/>
    </w:rPr>
  </w:style>
  <w:style w:type="paragraph" w:styleId="afff">
    <w:name w:val="Subtitle"/>
    <w:basedOn w:val="a"/>
    <w:link w:val="afff0"/>
    <w:uiPriority w:val="99"/>
    <w:qFormat/>
    <w:rsid w:val="003A1CFF"/>
    <w:pPr>
      <w:widowControl/>
      <w:spacing w:after="480"/>
      <w:jc w:val="center"/>
    </w:pPr>
    <w:rPr>
      <w:rFonts w:ascii="Cambria" w:hAnsi="Cambria"/>
      <w:color w:val="000000"/>
      <w:kern w:val="0"/>
      <w:sz w:val="28"/>
      <w:szCs w:val="28"/>
    </w:rPr>
  </w:style>
  <w:style w:type="character" w:customStyle="1" w:styleId="afff0">
    <w:name w:val="副標題 字元"/>
    <w:link w:val="afff"/>
    <w:uiPriority w:val="99"/>
    <w:rsid w:val="003A1CFF"/>
    <w:rPr>
      <w:rFonts w:ascii="Cambria" w:hAnsi="Cambria"/>
      <w:color w:val="000000"/>
      <w:sz w:val="28"/>
      <w:szCs w:val="28"/>
    </w:rPr>
  </w:style>
  <w:style w:type="paragraph" w:customStyle="1" w:styleId="420">
    <w:name w:val="字元42"/>
    <w:basedOn w:val="a"/>
    <w:autoRedefine/>
    <w:uiPriority w:val="99"/>
    <w:rsid w:val="003A1CFF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6">
    <w:name w:val="字元6"/>
    <w:basedOn w:val="a"/>
    <w:autoRedefine/>
    <w:rsid w:val="003A1CFF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210">
    <w:name w:val="字元 字元21"/>
    <w:basedOn w:val="a"/>
    <w:autoRedefine/>
    <w:rsid w:val="003A1CFF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120">
    <w:name w:val="字元12"/>
    <w:basedOn w:val="a"/>
    <w:autoRedefine/>
    <w:uiPriority w:val="99"/>
    <w:rsid w:val="003A1CFF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50">
    <w:name w:val="字元5"/>
    <w:basedOn w:val="a"/>
    <w:autoRedefine/>
    <w:rsid w:val="003A1CFF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29">
    <w:name w:val="清單段落2"/>
    <w:basedOn w:val="a"/>
    <w:uiPriority w:val="99"/>
    <w:rsid w:val="003A1CFF"/>
    <w:pPr>
      <w:ind w:leftChars="200" w:left="480"/>
    </w:pPr>
    <w:rPr>
      <w:rFonts w:ascii="Calibri" w:hAnsi="Calibri" w:cs="Calibri"/>
    </w:rPr>
  </w:style>
  <w:style w:type="paragraph" w:customStyle="1" w:styleId="38">
    <w:name w:val="字元3"/>
    <w:basedOn w:val="a"/>
    <w:autoRedefine/>
    <w:rsid w:val="003A1CFF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430">
    <w:name w:val="字元43"/>
    <w:basedOn w:val="a"/>
    <w:autoRedefine/>
    <w:rsid w:val="003A1CFF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130">
    <w:name w:val="字元13"/>
    <w:basedOn w:val="a"/>
    <w:autoRedefine/>
    <w:rsid w:val="003A1CFF"/>
    <w:pPr>
      <w:widowControl/>
      <w:spacing w:line="240" w:lineRule="exact"/>
      <w:jc w:val="both"/>
    </w:pPr>
    <w:rPr>
      <w:rFonts w:ascii="新細明體" w:hAnsi="新細明體"/>
      <w:kern w:val="0"/>
      <w:sz w:val="18"/>
      <w:szCs w:val="20"/>
      <w:lang w:eastAsia="zh-CN" w:bidi="hi-IN"/>
    </w:rPr>
  </w:style>
  <w:style w:type="paragraph" w:customStyle="1" w:styleId="39">
    <w:name w:val="純文字3"/>
    <w:basedOn w:val="a"/>
    <w:rsid w:val="003A1CFF"/>
    <w:pPr>
      <w:adjustRightInd w:val="0"/>
      <w:textAlignment w:val="baseline"/>
    </w:pPr>
    <w:rPr>
      <w:rFonts w:ascii="細明體" w:eastAsia="細明體" w:hAnsi="Courier New"/>
      <w:szCs w:val="20"/>
    </w:rPr>
  </w:style>
  <w:style w:type="character" w:customStyle="1" w:styleId="afff1">
    <w:name w:val="結語 字元"/>
    <w:link w:val="afff2"/>
    <w:uiPriority w:val="99"/>
    <w:semiHidden/>
    <w:rsid w:val="003A1CFF"/>
    <w:rPr>
      <w:rFonts w:ascii="標楷體" w:eastAsia="標楷體" w:hAnsi="Times New Roman"/>
      <w:szCs w:val="24"/>
    </w:rPr>
  </w:style>
  <w:style w:type="paragraph" w:styleId="afff2">
    <w:name w:val="Closing"/>
    <w:basedOn w:val="a"/>
    <w:link w:val="afff1"/>
    <w:uiPriority w:val="99"/>
    <w:semiHidden/>
    <w:unhideWhenUsed/>
    <w:rsid w:val="003A1CFF"/>
    <w:pPr>
      <w:ind w:left="4320"/>
    </w:pPr>
    <w:rPr>
      <w:rFonts w:ascii="標楷體" w:eastAsia="標楷體"/>
      <w:kern w:val="0"/>
      <w:sz w:val="20"/>
    </w:rPr>
  </w:style>
  <w:style w:type="character" w:customStyle="1" w:styleId="18">
    <w:name w:val="結語 字元1"/>
    <w:uiPriority w:val="99"/>
    <w:semiHidden/>
    <w:rsid w:val="003A1CFF"/>
    <w:rPr>
      <w:rFonts w:ascii="Times New Roman" w:hAnsi="Times New Roman"/>
      <w:kern w:val="2"/>
      <w:sz w:val="24"/>
      <w:szCs w:val="24"/>
    </w:rPr>
  </w:style>
  <w:style w:type="character" w:customStyle="1" w:styleId="19">
    <w:name w:val="純文字 字元1"/>
    <w:aliases w:val="一般文字1 字元1,字元 字元 字元 字元 字元 字元1,字元 字元 字元 字元1 字元1,字元 字元 字元 字元 字元2"/>
    <w:rsid w:val="003A1CFF"/>
    <w:rPr>
      <w:rFonts w:ascii="Tahoma" w:eastAsia="新細明體" w:hAnsi="Tahoma" w:cs="Times New Roman"/>
      <w:kern w:val="0"/>
      <w:sz w:val="20"/>
      <w:szCs w:val="20"/>
      <w:lang w:eastAsia="en-US"/>
    </w:rPr>
  </w:style>
  <w:style w:type="paragraph" w:customStyle="1" w:styleId="afff3">
    <w:name w:val="公文(開會事由)"/>
    <w:basedOn w:val="a"/>
    <w:next w:val="a"/>
    <w:uiPriority w:val="99"/>
    <w:rsid w:val="003A1CFF"/>
    <w:pPr>
      <w:spacing w:line="0" w:lineRule="atLeast"/>
      <w:ind w:left="1600" w:hanging="1600"/>
    </w:pPr>
    <w:rPr>
      <w:rFonts w:eastAsia="標楷體"/>
      <w:noProof/>
      <w:sz w:val="28"/>
      <w:szCs w:val="20"/>
    </w:rPr>
  </w:style>
  <w:style w:type="paragraph" w:customStyle="1" w:styleId="afff4">
    <w:name w:val="a"/>
    <w:basedOn w:val="a"/>
    <w:uiPriority w:val="99"/>
    <w:rsid w:val="003A1CF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afff5">
    <w:name w:val="字元 字元 字元"/>
    <w:basedOn w:val="a"/>
    <w:autoRedefine/>
    <w:uiPriority w:val="99"/>
    <w:rsid w:val="003A1CFF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fff6">
    <w:name w:val="條"/>
    <w:basedOn w:val="a"/>
    <w:uiPriority w:val="99"/>
    <w:rsid w:val="003A1CFF"/>
    <w:pPr>
      <w:tabs>
        <w:tab w:val="left" w:pos="1701"/>
        <w:tab w:val="left" w:pos="1985"/>
        <w:tab w:val="left" w:pos="2268"/>
        <w:tab w:val="left" w:pos="2552"/>
        <w:tab w:val="left" w:pos="2835"/>
      </w:tabs>
      <w:snapToGrid w:val="0"/>
      <w:spacing w:before="40" w:after="60" w:line="288" w:lineRule="auto"/>
      <w:ind w:left="960" w:hanging="360"/>
      <w:jc w:val="both"/>
    </w:pPr>
    <w:rPr>
      <w:rFonts w:eastAsia="標楷體"/>
      <w:szCs w:val="20"/>
    </w:rPr>
  </w:style>
  <w:style w:type="paragraph" w:customStyle="1" w:styleId="afff7">
    <w:name w:val="表格標題"/>
    <w:basedOn w:val="a"/>
    <w:uiPriority w:val="99"/>
    <w:rsid w:val="003A1CFF"/>
    <w:pPr>
      <w:suppressLineNumbers/>
      <w:suppressAutoHyphens/>
      <w:jc w:val="center"/>
    </w:pPr>
    <w:rPr>
      <w:rFonts w:cs="Courier New"/>
      <w:b/>
      <w:bCs/>
      <w:szCs w:val="18"/>
      <w:lang w:eastAsia="ar-SA"/>
    </w:rPr>
  </w:style>
  <w:style w:type="paragraph" w:customStyle="1" w:styleId="320">
    <w:name w:val="見出し 32"/>
    <w:basedOn w:val="a"/>
    <w:uiPriority w:val="99"/>
    <w:rsid w:val="003A1CFF"/>
    <w:pPr>
      <w:widowControl/>
      <w:outlineLvl w:val="3"/>
    </w:pPr>
    <w:rPr>
      <w:rFonts w:ascii="MS PGothic" w:eastAsia="MS PGothic" w:hAnsi="MS PGothic" w:cs="MS PGothic"/>
      <w:kern w:val="0"/>
      <w:sz w:val="27"/>
      <w:szCs w:val="27"/>
      <w:lang w:eastAsia="ja-JP" w:bidi="he-IL"/>
    </w:rPr>
  </w:style>
  <w:style w:type="paragraph" w:customStyle="1" w:styleId="3a">
    <w:name w:val="清單段落3"/>
    <w:basedOn w:val="a"/>
    <w:uiPriority w:val="99"/>
    <w:rsid w:val="003A1CFF"/>
    <w:pPr>
      <w:ind w:leftChars="200" w:left="480"/>
    </w:pPr>
  </w:style>
  <w:style w:type="paragraph" w:customStyle="1" w:styleId="afff8">
    <w:name w:val="見出? ?"/>
    <w:basedOn w:val="a"/>
    <w:uiPriority w:val="99"/>
    <w:rsid w:val="003A1CFF"/>
    <w:pPr>
      <w:widowControl/>
      <w:outlineLvl w:val="3"/>
    </w:pPr>
    <w:rPr>
      <w:rFonts w:ascii="MS PGothic" w:eastAsia="MS PGothic" w:hAnsi="MS PGothic" w:cs="MS PGothic"/>
      <w:kern w:val="0"/>
      <w:sz w:val="27"/>
      <w:szCs w:val="27"/>
      <w:lang w:eastAsia="ja-JP" w:bidi="he-IL"/>
    </w:rPr>
  </w:style>
  <w:style w:type="paragraph" w:customStyle="1" w:styleId="afff9">
    <w:name w:val="子標題"/>
    <w:basedOn w:val="a"/>
    <w:uiPriority w:val="99"/>
    <w:rsid w:val="003A1CFF"/>
    <w:rPr>
      <w:rFonts w:ascii="標楷體" w:eastAsia="標楷體" w:hAnsi="標楷體"/>
      <w:b/>
      <w:sz w:val="30"/>
      <w:szCs w:val="30"/>
    </w:rPr>
  </w:style>
  <w:style w:type="paragraph" w:customStyle="1" w:styleId="44">
    <w:name w:val="清單段落4"/>
    <w:basedOn w:val="a"/>
    <w:uiPriority w:val="99"/>
    <w:rsid w:val="003A1CFF"/>
    <w:pPr>
      <w:ind w:leftChars="200" w:left="480"/>
    </w:pPr>
    <w:rPr>
      <w:rFonts w:ascii="Calibri" w:hAnsi="Calibri"/>
      <w:szCs w:val="22"/>
    </w:rPr>
  </w:style>
  <w:style w:type="paragraph" w:customStyle="1" w:styleId="afffa">
    <w:name w:val="(一)"/>
    <w:basedOn w:val="a"/>
    <w:uiPriority w:val="99"/>
    <w:rsid w:val="003A1CFF"/>
    <w:pPr>
      <w:widowControl/>
      <w:autoSpaceDE w:val="0"/>
      <w:autoSpaceDN w:val="0"/>
      <w:spacing w:before="120" w:line="360" w:lineRule="auto"/>
      <w:ind w:left="1560" w:hanging="360"/>
      <w:jc w:val="both"/>
    </w:pPr>
    <w:rPr>
      <w:rFonts w:ascii="Arial" w:eastAsia="標楷體" w:hAnsi="Arial"/>
      <w:spacing w:val="2"/>
    </w:rPr>
  </w:style>
  <w:style w:type="paragraph" w:customStyle="1" w:styleId="1a">
    <w:name w:val="見出? ?1"/>
    <w:basedOn w:val="a"/>
    <w:uiPriority w:val="99"/>
    <w:rsid w:val="003A1CFF"/>
    <w:pPr>
      <w:widowControl/>
      <w:outlineLvl w:val="3"/>
    </w:pPr>
    <w:rPr>
      <w:rFonts w:ascii="MS PGothic" w:eastAsia="MS PGothic" w:hAnsi="MS PGothic" w:cs="MS PGothic"/>
      <w:kern w:val="0"/>
      <w:sz w:val="27"/>
      <w:szCs w:val="27"/>
      <w:lang w:eastAsia="ja-JP" w:bidi="he-IL"/>
    </w:rPr>
  </w:style>
  <w:style w:type="paragraph" w:customStyle="1" w:styleId="afffb">
    <w:name w:val="壹、"/>
    <w:basedOn w:val="a"/>
    <w:uiPriority w:val="99"/>
    <w:rsid w:val="003A1CFF"/>
    <w:pPr>
      <w:adjustRightInd w:val="0"/>
      <w:snapToGrid w:val="0"/>
      <w:spacing w:beforeLines="50" w:afterLines="50" w:line="440" w:lineRule="atLeast"/>
      <w:jc w:val="both"/>
    </w:pPr>
    <w:rPr>
      <w:rFonts w:eastAsia="標楷體"/>
      <w:b/>
      <w:sz w:val="32"/>
      <w:szCs w:val="20"/>
    </w:rPr>
  </w:style>
  <w:style w:type="paragraph" w:customStyle="1" w:styleId="51">
    <w:name w:val="清單段落5"/>
    <w:basedOn w:val="a"/>
    <w:uiPriority w:val="99"/>
    <w:rsid w:val="003A1CFF"/>
    <w:pPr>
      <w:ind w:leftChars="200" w:left="480"/>
    </w:pPr>
  </w:style>
  <w:style w:type="character" w:customStyle="1" w:styleId="style16">
    <w:name w:val="style16"/>
    <w:uiPriority w:val="99"/>
    <w:rsid w:val="003A1CFF"/>
  </w:style>
  <w:style w:type="character" w:customStyle="1" w:styleId="style21">
    <w:name w:val="style21"/>
    <w:uiPriority w:val="99"/>
    <w:rsid w:val="003A1CFF"/>
  </w:style>
  <w:style w:type="character" w:customStyle="1" w:styleId="body131">
    <w:name w:val="body131"/>
    <w:uiPriority w:val="99"/>
    <w:rsid w:val="003A1CFF"/>
    <w:rPr>
      <w:rFonts w:ascii="Verdana" w:hAnsi="Verdana" w:hint="default"/>
      <w:sz w:val="13"/>
      <w:szCs w:val="13"/>
    </w:rPr>
  </w:style>
  <w:style w:type="character" w:customStyle="1" w:styleId="st1">
    <w:name w:val="st1"/>
    <w:uiPriority w:val="99"/>
    <w:rsid w:val="003A1CFF"/>
  </w:style>
  <w:style w:type="character" w:customStyle="1" w:styleId="grame">
    <w:name w:val="grame"/>
    <w:uiPriority w:val="99"/>
    <w:rsid w:val="003A1CFF"/>
    <w:rPr>
      <w:rFonts w:ascii="Times New Roman" w:hAnsi="Times New Roman" w:cs="Times New Roman" w:hint="default"/>
    </w:rPr>
  </w:style>
  <w:style w:type="character" w:customStyle="1" w:styleId="citationbook">
    <w:name w:val="citation book"/>
    <w:uiPriority w:val="99"/>
    <w:rsid w:val="003A1CFF"/>
    <w:rPr>
      <w:rFonts w:ascii="Times New Roman" w:hAnsi="Times New Roman" w:cs="Times New Roman" w:hint="default"/>
    </w:rPr>
  </w:style>
  <w:style w:type="character" w:customStyle="1" w:styleId="60">
    <w:name w:val="字元 字元6"/>
    <w:uiPriority w:val="99"/>
    <w:rsid w:val="003A1CFF"/>
    <w:rPr>
      <w:rFonts w:ascii="Cambria" w:eastAsia="新細明體" w:hAnsi="Cambria" w:hint="default"/>
      <w:sz w:val="18"/>
    </w:rPr>
  </w:style>
  <w:style w:type="character" w:customStyle="1" w:styleId="8">
    <w:name w:val="字元 字元8"/>
    <w:uiPriority w:val="99"/>
    <w:rsid w:val="003A1CFF"/>
    <w:rPr>
      <w:rFonts w:ascii="細明體" w:eastAsia="細明體" w:hAnsi="細明體" w:hint="eastAsia"/>
    </w:rPr>
  </w:style>
  <w:style w:type="character" w:customStyle="1" w:styleId="7">
    <w:name w:val="字元 字元7"/>
    <w:uiPriority w:val="99"/>
    <w:rsid w:val="003A1CFF"/>
    <w:rPr>
      <w:rFonts w:ascii="細明體" w:eastAsia="細明體" w:hAnsi="細明體" w:hint="eastAsia"/>
    </w:rPr>
  </w:style>
  <w:style w:type="character" w:customStyle="1" w:styleId="il">
    <w:name w:val="il"/>
    <w:rsid w:val="003A1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showdtl(96,'1'%20,'2894')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8A8A35-0240-4DF5-A4EB-09586708A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577</Words>
  <Characters>3291</Characters>
  <Application>Microsoft Office Word</Application>
  <DocSecurity>0</DocSecurity>
  <Lines>27</Lines>
  <Paragraphs>7</Paragraphs>
  <ScaleCrop>false</ScaleCrop>
  <Company/>
  <LinksUpToDate>false</LinksUpToDate>
  <CharactersWithSpaces>3861</CharactersWithSpaces>
  <SharedDoc>false</SharedDoc>
  <HLinks>
    <vt:vector size="108" baseType="variant">
      <vt:variant>
        <vt:i4>7077922</vt:i4>
      </vt:variant>
      <vt:variant>
        <vt:i4>51</vt:i4>
      </vt:variant>
      <vt:variant>
        <vt:i4>0</vt:i4>
      </vt:variant>
      <vt:variant>
        <vt:i4>5</vt:i4>
      </vt:variant>
      <vt:variant>
        <vt:lpwstr>javascript:showdtl(96,'1' ,'2894')</vt:lpwstr>
      </vt:variant>
      <vt:variant>
        <vt:lpwstr/>
      </vt:variant>
      <vt:variant>
        <vt:i4>3670077</vt:i4>
      </vt:variant>
      <vt:variant>
        <vt:i4>48</vt:i4>
      </vt:variant>
      <vt:variant>
        <vt:i4>0</vt:i4>
      </vt:variant>
      <vt:variant>
        <vt:i4>5</vt:i4>
      </vt:variant>
      <vt:variant>
        <vt:lpwstr>http://cdict.net/q/practice</vt:lpwstr>
      </vt:variant>
      <vt:variant>
        <vt:lpwstr/>
      </vt:variant>
      <vt:variant>
        <vt:i4>4718618</vt:i4>
      </vt:variant>
      <vt:variant>
        <vt:i4>45</vt:i4>
      </vt:variant>
      <vt:variant>
        <vt:i4>0</vt:i4>
      </vt:variant>
      <vt:variant>
        <vt:i4>5</vt:i4>
      </vt:variant>
      <vt:variant>
        <vt:lpwstr>http://dict.cn/History of Ming and Ching</vt:lpwstr>
      </vt:variant>
      <vt:variant>
        <vt:lpwstr/>
      </vt:variant>
      <vt:variant>
        <vt:i4>1457214273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十四</vt:lpwstr>
      </vt:variant>
      <vt:variant>
        <vt:i4>1457214273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十四</vt:lpwstr>
      </vt:variant>
      <vt:variant>
        <vt:i4>1309233985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十三</vt:lpwstr>
      </vt:variant>
      <vt:variant>
        <vt:i4>1317819201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十二</vt:lpwstr>
      </vt:variant>
      <vt:variant>
        <vt:i4>1308644161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十一</vt:lpwstr>
      </vt:variant>
      <vt:variant>
        <vt:i4>65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十</vt:lpwstr>
      </vt:variant>
      <vt:variant>
        <vt:i4>93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九</vt:lpwstr>
      </vt:variant>
      <vt:variant>
        <vt:i4>107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八</vt:lpwstr>
      </vt:variant>
      <vt:variant>
        <vt:i4>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七</vt:lpwstr>
      </vt:variant>
      <vt:variant>
        <vt:i4>109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六</vt:lpwstr>
      </vt:variant>
      <vt:variant>
        <vt:i4>148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五</vt:lpwstr>
      </vt:variant>
      <vt:variant>
        <vt:i4>219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四</vt:lpwstr>
      </vt:variant>
      <vt:variant>
        <vt:i4>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三</vt:lpwstr>
      </vt:variant>
      <vt:variant>
        <vt:i4>140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二</vt:lpwstr>
      </vt:variant>
      <vt:variant>
        <vt:i4>0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一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fgu</dc:creator>
  <cp:lastModifiedBy>fgu</cp:lastModifiedBy>
  <cp:revision>3</cp:revision>
  <cp:lastPrinted>2017-04-12T03:41:00Z</cp:lastPrinted>
  <dcterms:created xsi:type="dcterms:W3CDTF">2020-06-23T06:27:00Z</dcterms:created>
  <dcterms:modified xsi:type="dcterms:W3CDTF">2020-06-23T06:30:00Z</dcterms:modified>
</cp:coreProperties>
</file>